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E51DE" w14:textId="5B2FC77F" w:rsidR="005F32EA" w:rsidRPr="005845E4" w:rsidRDefault="005F32EA" w:rsidP="005F32EA">
      <w:pPr>
        <w:spacing w:after="0" w:line="240" w:lineRule="auto"/>
        <w:ind w:right="-330"/>
        <w:jc w:val="left"/>
        <w:rPr>
          <w:rFonts w:ascii="Aptos" w:hAnsi="Aptos"/>
          <w:b/>
          <w:bCs/>
          <w:sz w:val="36"/>
          <w:szCs w:val="36"/>
        </w:rPr>
      </w:pPr>
      <w:r w:rsidRPr="005845E4">
        <w:rPr>
          <w:rFonts w:ascii="Aptos" w:hAnsi="Aptos"/>
          <w:b/>
          <w:bCs/>
          <w:sz w:val="36"/>
          <w:szCs w:val="36"/>
        </w:rPr>
        <w:t>Ansøgningsskema 202</w:t>
      </w:r>
      <w:r w:rsidR="00290C4E">
        <w:rPr>
          <w:rFonts w:ascii="Aptos" w:hAnsi="Aptos"/>
          <w:b/>
          <w:bCs/>
          <w:sz w:val="36"/>
          <w:szCs w:val="36"/>
        </w:rPr>
        <w:t>6</w:t>
      </w:r>
      <w:r w:rsidRPr="005845E4">
        <w:rPr>
          <w:rFonts w:ascii="Aptos" w:hAnsi="Aptos"/>
          <w:b/>
          <w:bCs/>
          <w:sz w:val="36"/>
          <w:szCs w:val="36"/>
        </w:rPr>
        <w:t xml:space="preserve">: Hans Lebech </w:t>
      </w:r>
      <w:r w:rsidR="002713C7">
        <w:rPr>
          <w:rFonts w:ascii="Aptos" w:hAnsi="Aptos"/>
          <w:b/>
          <w:bCs/>
          <w:sz w:val="36"/>
          <w:szCs w:val="36"/>
        </w:rPr>
        <w:t>Sørensen</w:t>
      </w:r>
      <w:r w:rsidR="008C6787">
        <w:rPr>
          <w:rFonts w:ascii="Aptos" w:hAnsi="Aptos"/>
          <w:b/>
          <w:bCs/>
          <w:sz w:val="36"/>
          <w:szCs w:val="36"/>
        </w:rPr>
        <w:t>s</w:t>
      </w:r>
      <w:r w:rsidR="002713C7">
        <w:rPr>
          <w:rFonts w:ascii="Aptos" w:hAnsi="Aptos"/>
          <w:b/>
          <w:bCs/>
          <w:sz w:val="36"/>
          <w:szCs w:val="36"/>
        </w:rPr>
        <w:t xml:space="preserve"> </w:t>
      </w:r>
      <w:r w:rsidRPr="005845E4">
        <w:rPr>
          <w:rFonts w:ascii="Aptos" w:hAnsi="Aptos"/>
          <w:b/>
          <w:bCs/>
          <w:sz w:val="36"/>
          <w:szCs w:val="36"/>
        </w:rPr>
        <w:t>Fond</w:t>
      </w:r>
    </w:p>
    <w:p w14:paraId="1FC78472" w14:textId="77777777" w:rsidR="005F32EA" w:rsidRPr="002533D4" w:rsidRDefault="005F32EA" w:rsidP="005F32EA">
      <w:p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</w:p>
    <w:p w14:paraId="4430D83D" w14:textId="77777777" w:rsidR="005F32EA" w:rsidRDefault="005F32EA" w:rsidP="005F32EA">
      <w:p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  <w:r w:rsidRPr="002533D4">
        <w:rPr>
          <w:rFonts w:ascii="Aptos" w:eastAsia="Calibri" w:hAnsi="Aptos" w:cs="Times New Roman"/>
          <w:sz w:val="22"/>
          <w:lang w:eastAsia="en-US"/>
        </w:rPr>
        <w:t xml:space="preserve">Dette </w:t>
      </w:r>
      <w:r>
        <w:rPr>
          <w:rFonts w:ascii="Aptos" w:eastAsia="Calibri" w:hAnsi="Aptos" w:cs="Times New Roman"/>
          <w:sz w:val="22"/>
          <w:lang w:eastAsia="en-US"/>
        </w:rPr>
        <w:t>skema indeholder følgende afsnit:</w:t>
      </w:r>
    </w:p>
    <w:p w14:paraId="20E4794C" w14:textId="77777777" w:rsidR="005F32EA" w:rsidRDefault="005F32EA" w:rsidP="005F32EA">
      <w:p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</w:p>
    <w:p w14:paraId="780E29FA" w14:textId="77777777" w:rsidR="005F32EA" w:rsidRDefault="005F32EA" w:rsidP="005F32EA">
      <w:pPr>
        <w:pStyle w:val="Listeafsnit"/>
        <w:numPr>
          <w:ilvl w:val="0"/>
          <w:numId w:val="23"/>
        </w:num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  <w:r w:rsidRPr="00503C8F">
        <w:rPr>
          <w:rFonts w:ascii="Aptos" w:eastAsia="Calibri" w:hAnsi="Aptos" w:cs="Times New Roman"/>
          <w:sz w:val="22"/>
          <w:lang w:eastAsia="en-US"/>
        </w:rPr>
        <w:t>Overblik</w:t>
      </w:r>
    </w:p>
    <w:p w14:paraId="526D6610" w14:textId="77777777" w:rsidR="005F32EA" w:rsidRPr="00503C8F" w:rsidRDefault="005F32EA" w:rsidP="005F32EA">
      <w:pPr>
        <w:pStyle w:val="Listeafsnit"/>
        <w:numPr>
          <w:ilvl w:val="0"/>
          <w:numId w:val="23"/>
        </w:num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  <w:r w:rsidRPr="00503C8F">
        <w:rPr>
          <w:rFonts w:ascii="Aptos" w:eastAsia="Calibri" w:hAnsi="Aptos" w:cs="Times New Roman"/>
          <w:sz w:val="22"/>
          <w:lang w:eastAsia="en-US"/>
        </w:rPr>
        <w:t>Personlige oplysninger</w:t>
      </w:r>
    </w:p>
    <w:p w14:paraId="49F15299" w14:textId="77777777" w:rsidR="005F32EA" w:rsidRPr="002533D4" w:rsidRDefault="005F32EA" w:rsidP="005F32EA">
      <w:pPr>
        <w:pStyle w:val="Listeafsnit"/>
        <w:numPr>
          <w:ilvl w:val="0"/>
          <w:numId w:val="23"/>
        </w:num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  <w:r w:rsidRPr="002533D4">
        <w:rPr>
          <w:rFonts w:ascii="Aptos" w:eastAsia="Calibri" w:hAnsi="Aptos" w:cs="Times New Roman"/>
          <w:sz w:val="22"/>
          <w:lang w:eastAsia="en-US"/>
        </w:rPr>
        <w:t>Bankoplysninger</w:t>
      </w:r>
    </w:p>
    <w:p w14:paraId="49FA88CE" w14:textId="77777777" w:rsidR="005F32EA" w:rsidRPr="002533D4" w:rsidRDefault="005F32EA" w:rsidP="005F32EA">
      <w:pPr>
        <w:pStyle w:val="Listeafsnit"/>
        <w:numPr>
          <w:ilvl w:val="0"/>
          <w:numId w:val="23"/>
        </w:num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  <w:r w:rsidRPr="002533D4">
        <w:rPr>
          <w:rFonts w:ascii="Aptos" w:eastAsia="Calibri" w:hAnsi="Aptos" w:cs="Times New Roman"/>
          <w:sz w:val="22"/>
          <w:lang w:eastAsia="en-US"/>
        </w:rPr>
        <w:t>CV-oplysninger</w:t>
      </w:r>
    </w:p>
    <w:p w14:paraId="2B5F1CC8" w14:textId="77777777" w:rsidR="005F32EA" w:rsidRPr="002533D4" w:rsidRDefault="005F32EA" w:rsidP="005F32EA">
      <w:pPr>
        <w:pStyle w:val="Listeafsnit"/>
        <w:numPr>
          <w:ilvl w:val="0"/>
          <w:numId w:val="23"/>
        </w:num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  <w:r>
        <w:rPr>
          <w:rFonts w:ascii="Aptos" w:eastAsia="Calibri" w:hAnsi="Aptos" w:cs="Times New Roman"/>
          <w:sz w:val="22"/>
          <w:lang w:eastAsia="en-US"/>
        </w:rPr>
        <w:t>Publikationer</w:t>
      </w:r>
    </w:p>
    <w:p w14:paraId="7ADFE53E" w14:textId="77777777" w:rsidR="005F32EA" w:rsidRPr="002533D4" w:rsidRDefault="005F32EA" w:rsidP="005F32EA">
      <w:pPr>
        <w:pStyle w:val="Listeafsnit"/>
        <w:numPr>
          <w:ilvl w:val="0"/>
          <w:numId w:val="23"/>
        </w:num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  <w:r w:rsidRPr="002533D4">
        <w:rPr>
          <w:rFonts w:ascii="Aptos" w:eastAsia="Calibri" w:hAnsi="Aptos" w:cs="Times New Roman"/>
          <w:sz w:val="22"/>
          <w:lang w:eastAsia="en-US"/>
        </w:rPr>
        <w:t>Projekt</w:t>
      </w:r>
    </w:p>
    <w:p w14:paraId="7A6A6B63" w14:textId="77777777" w:rsidR="005F32EA" w:rsidRPr="002533D4" w:rsidRDefault="005F32EA" w:rsidP="005F32EA">
      <w:pPr>
        <w:pStyle w:val="Listeafsnit"/>
        <w:numPr>
          <w:ilvl w:val="0"/>
          <w:numId w:val="23"/>
        </w:numPr>
        <w:spacing w:after="0" w:line="240" w:lineRule="auto"/>
        <w:ind w:right="-330"/>
        <w:jc w:val="left"/>
        <w:rPr>
          <w:rFonts w:ascii="Aptos" w:eastAsia="Calibri" w:hAnsi="Aptos" w:cs="Times New Roman"/>
          <w:sz w:val="22"/>
          <w:lang w:eastAsia="en-US"/>
        </w:rPr>
      </w:pPr>
      <w:r w:rsidRPr="002533D4">
        <w:rPr>
          <w:rFonts w:ascii="Aptos" w:eastAsia="Calibri" w:hAnsi="Aptos" w:cs="Times New Roman"/>
          <w:sz w:val="22"/>
          <w:lang w:eastAsia="en-US"/>
        </w:rPr>
        <w:t>Budget</w:t>
      </w:r>
    </w:p>
    <w:p w14:paraId="045A607D" w14:textId="77777777" w:rsidR="005F32EA" w:rsidRDefault="005F32EA" w:rsidP="005F32EA">
      <w:pPr>
        <w:spacing w:after="0" w:line="240" w:lineRule="auto"/>
        <w:rPr>
          <w:rFonts w:ascii="Aptos" w:hAnsi="Aptos"/>
          <w:sz w:val="22"/>
        </w:rPr>
      </w:pPr>
    </w:p>
    <w:p w14:paraId="4EAF1900" w14:textId="77777777" w:rsidR="00C415C3" w:rsidRPr="002533D4" w:rsidRDefault="00C415C3" w:rsidP="005F32EA">
      <w:pPr>
        <w:spacing w:after="0" w:line="240" w:lineRule="auto"/>
        <w:rPr>
          <w:rFonts w:ascii="Aptos" w:hAnsi="Aptos"/>
          <w:sz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401"/>
        <w:gridCol w:w="803"/>
        <w:gridCol w:w="802"/>
        <w:gridCol w:w="2887"/>
        <w:gridCol w:w="323"/>
        <w:gridCol w:w="802"/>
        <w:gridCol w:w="803"/>
        <w:gridCol w:w="1605"/>
      </w:tblGrid>
      <w:tr w:rsidR="005F32EA" w14:paraId="1A11462C" w14:textId="77777777" w:rsidTr="00CF6B5C">
        <w:trPr>
          <w:trHeight w:val="510"/>
        </w:trPr>
        <w:tc>
          <w:tcPr>
            <w:tcW w:w="9629" w:type="dxa"/>
            <w:gridSpan w:val="9"/>
            <w:shd w:val="clear" w:color="auto" w:fill="E6F5FC" w:themeFill="accent3" w:themeFillTint="33"/>
            <w:vAlign w:val="bottom"/>
          </w:tcPr>
          <w:p w14:paraId="79E67B33" w14:textId="77777777" w:rsidR="005F32EA" w:rsidRPr="005845E4" w:rsidRDefault="005F32EA" w:rsidP="00CF6B5C">
            <w:pPr>
              <w:spacing w:after="0" w:line="240" w:lineRule="auto"/>
              <w:jc w:val="left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845E4">
              <w:rPr>
                <w:rFonts w:ascii="Aptos" w:hAnsi="Aptos"/>
                <w:b/>
                <w:bCs/>
                <w:sz w:val="28"/>
                <w:szCs w:val="28"/>
              </w:rPr>
              <w:t xml:space="preserve">1. </w:t>
            </w:r>
            <w:r>
              <w:rPr>
                <w:rFonts w:ascii="Aptos" w:hAnsi="Aptos"/>
                <w:b/>
                <w:bCs/>
                <w:sz w:val="28"/>
                <w:szCs w:val="28"/>
              </w:rPr>
              <w:t>OVERBLIK</w:t>
            </w:r>
          </w:p>
        </w:tc>
      </w:tr>
      <w:tr w:rsidR="005F32EA" w14:paraId="14EA41FC" w14:textId="77777777" w:rsidTr="008713EC">
        <w:trPr>
          <w:trHeight w:val="510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23BDB62A" w14:textId="6795537A" w:rsidR="005F32EA" w:rsidRPr="005845E4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5845E4">
              <w:rPr>
                <w:rFonts w:ascii="Aptos" w:hAnsi="Aptos"/>
                <w:sz w:val="22"/>
              </w:rPr>
              <w:t>Ansøgt beløb (kr</w:t>
            </w:r>
            <w:r w:rsidR="00535DCA">
              <w:rPr>
                <w:rFonts w:ascii="Aptos" w:hAnsi="Aptos"/>
                <w:sz w:val="22"/>
              </w:rPr>
              <w:t>.</w:t>
            </w:r>
            <w:r w:rsidRPr="005845E4">
              <w:rPr>
                <w:rFonts w:ascii="Aptos" w:hAnsi="Aptos"/>
                <w:sz w:val="22"/>
              </w:rPr>
              <w:t>)</w:t>
            </w:r>
            <w:r>
              <w:rPr>
                <w:rFonts w:ascii="Aptos" w:hAnsi="Aptos"/>
                <w:sz w:val="22"/>
              </w:rPr>
              <w:t xml:space="preserve">: </w:t>
            </w:r>
          </w:p>
        </w:tc>
        <w:tc>
          <w:tcPr>
            <w:tcW w:w="3689" w:type="dxa"/>
            <w:gridSpan w:val="2"/>
            <w:tcBorders>
              <w:bottom w:val="single" w:sz="8" w:space="0" w:color="auto"/>
            </w:tcBorders>
            <w:shd w:val="clear" w:color="auto" w:fill="E6F5FC" w:themeFill="accent3" w:themeFillTint="33"/>
            <w:vAlign w:val="bottom"/>
          </w:tcPr>
          <w:p w14:paraId="40023B3B" w14:textId="265D746E" w:rsidR="005F32EA" w:rsidRPr="005845E4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rFonts w:ascii="Aptos" w:hAnsi="Aptos"/>
                <w:sz w:val="22"/>
              </w:rPr>
              <w:instrText xml:space="preserve"> FORMTEXT </w:instrText>
            </w:r>
            <w:r>
              <w:rPr>
                <w:rFonts w:ascii="Aptos" w:hAnsi="Aptos"/>
                <w:sz w:val="22"/>
              </w:rPr>
            </w:r>
            <w:r>
              <w:rPr>
                <w:rFonts w:ascii="Aptos" w:hAnsi="Aptos"/>
                <w:sz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sz w:val="22"/>
              </w:rPr>
              <w:fldChar w:fldCharType="end"/>
            </w:r>
            <w:bookmarkEnd w:id="0"/>
          </w:p>
        </w:tc>
        <w:tc>
          <w:tcPr>
            <w:tcW w:w="3533" w:type="dxa"/>
            <w:gridSpan w:val="4"/>
            <w:shd w:val="clear" w:color="auto" w:fill="E6F5FC" w:themeFill="accent3" w:themeFillTint="33"/>
            <w:vAlign w:val="bottom"/>
          </w:tcPr>
          <w:p w14:paraId="30A71556" w14:textId="77777777" w:rsidR="005F32EA" w:rsidRPr="005845E4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903E0D" w14:paraId="681A1D57" w14:textId="77777777" w:rsidTr="00173617">
        <w:trPr>
          <w:trHeight w:val="227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08FACE71" w14:textId="77777777" w:rsidR="00903E0D" w:rsidRPr="005845E4" w:rsidRDefault="00903E0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44D2DAA1" w14:textId="77777777" w:rsidR="00903E0D" w:rsidRPr="005845E4" w:rsidRDefault="00903E0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830B93" w14:paraId="7B436EC7" w14:textId="77777777" w:rsidTr="001E7850">
        <w:trPr>
          <w:trHeight w:val="340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79F22DCB" w14:textId="77777777" w:rsidR="00830B93" w:rsidRDefault="00830B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Forskningsområde: </w:t>
            </w: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6D734C4F" w14:textId="5723D6B7" w:rsidR="00830B93" w:rsidRPr="00ED5F45" w:rsidRDefault="004378A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-36730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B93" w:rsidRPr="00ED5F4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30B93" w:rsidRPr="00ED5F45">
              <w:rPr>
                <w:rFonts w:ascii="Aptos" w:hAnsi="Aptos"/>
                <w:sz w:val="22"/>
              </w:rPr>
              <w:t xml:space="preserve">  Basal forskning med klar sygdomsrelevans</w:t>
            </w:r>
          </w:p>
        </w:tc>
      </w:tr>
      <w:tr w:rsidR="00830B93" w14:paraId="388AA8F3" w14:textId="77777777" w:rsidTr="007C37E6">
        <w:trPr>
          <w:trHeight w:val="340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64FDC0B3" w14:textId="77777777" w:rsidR="00830B93" w:rsidRDefault="00830B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5FB83308" w14:textId="0FFF5B56" w:rsidR="00830B93" w:rsidRPr="00ED5F45" w:rsidRDefault="004378A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28131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B93" w:rsidRPr="00ED5F4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30B93" w:rsidRPr="00ED5F45">
              <w:rPr>
                <w:rFonts w:ascii="Aptos" w:hAnsi="Aptos"/>
                <w:sz w:val="22"/>
              </w:rPr>
              <w:t xml:space="preserve">  </w:t>
            </w:r>
            <w:r w:rsidR="009E6B8C" w:rsidRPr="00ED5F45">
              <w:rPr>
                <w:rFonts w:ascii="Aptos" w:hAnsi="Aptos"/>
                <w:sz w:val="22"/>
              </w:rPr>
              <w:t>Translationel forskning</w:t>
            </w:r>
          </w:p>
        </w:tc>
      </w:tr>
      <w:tr w:rsidR="00E65376" w14:paraId="6E04F759" w14:textId="77777777" w:rsidTr="006970DA">
        <w:trPr>
          <w:trHeight w:val="340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3A805376" w14:textId="77777777" w:rsidR="00E65376" w:rsidRDefault="00E65376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1E16DC0F" w14:textId="4AC7C70A" w:rsidR="00E65376" w:rsidRPr="00ED5F45" w:rsidRDefault="004378A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-165443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376" w:rsidRPr="00ED5F4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65376" w:rsidRPr="00ED5F45">
              <w:rPr>
                <w:rFonts w:ascii="Aptos" w:hAnsi="Aptos"/>
                <w:sz w:val="22"/>
              </w:rPr>
              <w:t xml:space="preserve">  Klinisk forskning </w:t>
            </w:r>
          </w:p>
        </w:tc>
      </w:tr>
      <w:tr w:rsidR="00E65376" w14:paraId="2FE395EA" w14:textId="77777777" w:rsidTr="00D40A7D">
        <w:trPr>
          <w:trHeight w:val="340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4F92119C" w14:textId="77777777" w:rsidR="00E65376" w:rsidRDefault="00E65376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64F1EB7A" w14:textId="7B8A7AA6" w:rsidR="00E65376" w:rsidRPr="00ED5F45" w:rsidRDefault="004378A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-94761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376" w:rsidRPr="00ED5F4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65376" w:rsidRPr="00ED5F45">
              <w:rPr>
                <w:rFonts w:ascii="Aptos" w:hAnsi="Aptos"/>
                <w:sz w:val="22"/>
              </w:rPr>
              <w:t xml:space="preserve">  Projektet falder uden for ovenstående</w:t>
            </w:r>
            <w:r w:rsidR="00890EBA" w:rsidRPr="00ED5F45">
              <w:rPr>
                <w:rFonts w:ascii="Aptos" w:hAnsi="Aptos"/>
                <w:sz w:val="22"/>
              </w:rPr>
              <w:t xml:space="preserve"> (bedes kort begrundet nedenfor)</w:t>
            </w:r>
            <w:r w:rsidR="00E65376" w:rsidRPr="00ED5F45">
              <w:rPr>
                <w:rFonts w:ascii="Aptos" w:hAnsi="Aptos"/>
                <w:sz w:val="22"/>
              </w:rPr>
              <w:t xml:space="preserve"> </w:t>
            </w:r>
          </w:p>
        </w:tc>
      </w:tr>
      <w:tr w:rsidR="00903E0D" w14:paraId="47F2FC3B" w14:textId="77777777" w:rsidTr="00BB62E8">
        <w:trPr>
          <w:trHeight w:val="113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52E4733C" w14:textId="77777777" w:rsidR="00903E0D" w:rsidRDefault="00903E0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79763C44" w14:textId="77777777" w:rsidR="00903E0D" w:rsidRPr="00ED5F45" w:rsidRDefault="00903E0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903E0D" w14:paraId="5221E6EB" w14:textId="77777777" w:rsidTr="00817D87">
        <w:trPr>
          <w:trHeight w:val="340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5F315978" w14:textId="1252E041" w:rsidR="00903E0D" w:rsidRDefault="00903E0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Geografisk område</w:t>
            </w: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5C62B761" w14:textId="49E95A16" w:rsidR="00903E0D" w:rsidRPr="00ED5F45" w:rsidRDefault="004378A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-4561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E0D" w:rsidRPr="00ED5F4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03E0D" w:rsidRPr="00ED5F45">
              <w:rPr>
                <w:rFonts w:ascii="Aptos" w:hAnsi="Aptos"/>
                <w:sz w:val="22"/>
              </w:rPr>
              <w:t xml:space="preserve">  Midtjylland</w:t>
            </w:r>
          </w:p>
        </w:tc>
      </w:tr>
      <w:tr w:rsidR="00903E0D" w14:paraId="0D2AEEA1" w14:textId="77777777" w:rsidTr="003D3C89">
        <w:trPr>
          <w:trHeight w:val="340"/>
        </w:trPr>
        <w:tc>
          <w:tcPr>
            <w:tcW w:w="2407" w:type="dxa"/>
            <w:gridSpan w:val="3"/>
            <w:shd w:val="clear" w:color="auto" w:fill="E6F5FC" w:themeFill="accent3" w:themeFillTint="33"/>
            <w:vAlign w:val="center"/>
          </w:tcPr>
          <w:p w14:paraId="294644B3" w14:textId="5F5E2EB5" w:rsidR="00903E0D" w:rsidRDefault="00903E0D" w:rsidP="00742530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for udførslen af </w:t>
            </w: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4570A306" w14:textId="75682958" w:rsidR="00903E0D" w:rsidRPr="00ED5F45" w:rsidRDefault="004378A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-208236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E0D" w:rsidRPr="00ED5F4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03E0D" w:rsidRPr="00ED5F45">
              <w:rPr>
                <w:rFonts w:ascii="Aptos" w:hAnsi="Aptos"/>
                <w:sz w:val="22"/>
              </w:rPr>
              <w:t xml:space="preserve">  Syddanmark</w:t>
            </w:r>
          </w:p>
        </w:tc>
      </w:tr>
      <w:tr w:rsidR="00903E0D" w14:paraId="6C9174DE" w14:textId="77777777" w:rsidTr="002A7753">
        <w:trPr>
          <w:trHeight w:val="340"/>
        </w:trPr>
        <w:tc>
          <w:tcPr>
            <w:tcW w:w="2407" w:type="dxa"/>
            <w:gridSpan w:val="3"/>
            <w:shd w:val="clear" w:color="auto" w:fill="E6F5FC" w:themeFill="accent3" w:themeFillTint="33"/>
          </w:tcPr>
          <w:p w14:paraId="19330B1D" w14:textId="7013A2AC" w:rsidR="00903E0D" w:rsidRDefault="00903E0D" w:rsidP="00742530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pro</w:t>
            </w:r>
            <w:r w:rsidRPr="00742530">
              <w:rPr>
                <w:rFonts w:ascii="Aptos" w:hAnsi="Aptos"/>
                <w:sz w:val="22"/>
              </w:rPr>
              <w:t>jektet:</w:t>
            </w: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4994CD36" w14:textId="29E98A2F" w:rsidR="00903E0D" w:rsidRPr="00ED5F45" w:rsidRDefault="004378A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-53451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E0D" w:rsidRPr="00ED5F4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03E0D" w:rsidRPr="00ED5F45">
              <w:rPr>
                <w:rFonts w:ascii="Aptos" w:hAnsi="Aptos"/>
                <w:sz w:val="22"/>
              </w:rPr>
              <w:t xml:space="preserve">  Begge områder</w:t>
            </w:r>
          </w:p>
        </w:tc>
      </w:tr>
      <w:tr w:rsidR="00903E0D" w14:paraId="43837ACF" w14:textId="77777777" w:rsidTr="008D7951">
        <w:trPr>
          <w:trHeight w:val="340"/>
        </w:trPr>
        <w:tc>
          <w:tcPr>
            <w:tcW w:w="2407" w:type="dxa"/>
            <w:gridSpan w:val="3"/>
            <w:shd w:val="clear" w:color="auto" w:fill="E6F5FC" w:themeFill="accent3" w:themeFillTint="33"/>
            <w:vAlign w:val="bottom"/>
          </w:tcPr>
          <w:p w14:paraId="0D821386" w14:textId="77777777" w:rsidR="00903E0D" w:rsidRDefault="00903E0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7222" w:type="dxa"/>
            <w:gridSpan w:val="6"/>
            <w:shd w:val="clear" w:color="auto" w:fill="E6F5FC" w:themeFill="accent3" w:themeFillTint="33"/>
            <w:vAlign w:val="bottom"/>
          </w:tcPr>
          <w:p w14:paraId="4A83F60F" w14:textId="7DA39196" w:rsidR="00903E0D" w:rsidRPr="00ED5F45" w:rsidRDefault="004378AD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104772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E0D" w:rsidRPr="00ED5F4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03E0D" w:rsidRPr="00ED5F45">
              <w:rPr>
                <w:rFonts w:ascii="Aptos" w:hAnsi="Aptos"/>
                <w:sz w:val="22"/>
              </w:rPr>
              <w:t xml:space="preserve">  Andre områder</w:t>
            </w:r>
          </w:p>
        </w:tc>
      </w:tr>
      <w:tr w:rsidR="00085AD6" w14:paraId="065F1EDC" w14:textId="77777777" w:rsidTr="0037132A">
        <w:trPr>
          <w:trHeight w:val="113"/>
        </w:trPr>
        <w:tc>
          <w:tcPr>
            <w:tcW w:w="9629" w:type="dxa"/>
            <w:gridSpan w:val="9"/>
            <w:shd w:val="clear" w:color="auto" w:fill="E6F5FC" w:themeFill="accent3" w:themeFillTint="33"/>
            <w:vAlign w:val="bottom"/>
          </w:tcPr>
          <w:p w14:paraId="63CE8F5F" w14:textId="77777777" w:rsidR="00085AD6" w:rsidRPr="00ED5F45" w:rsidRDefault="00085AD6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5F32EA" w14:paraId="6297CEC7" w14:textId="77777777" w:rsidTr="0037132A">
        <w:trPr>
          <w:trHeight w:val="340"/>
        </w:trPr>
        <w:tc>
          <w:tcPr>
            <w:tcW w:w="9629" w:type="dxa"/>
            <w:gridSpan w:val="9"/>
            <w:tcBorders>
              <w:bottom w:val="single" w:sz="4" w:space="0" w:color="auto"/>
            </w:tcBorders>
            <w:shd w:val="clear" w:color="auto" w:fill="E6F5FC" w:themeFill="accent3" w:themeFillTint="33"/>
            <w:vAlign w:val="bottom"/>
          </w:tcPr>
          <w:p w14:paraId="48FB0FBE" w14:textId="3252F912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Beskriv kort, hv</w:t>
            </w:r>
            <w:r w:rsidR="003C5700" w:rsidRPr="00ED5F45">
              <w:rPr>
                <w:rFonts w:ascii="Aptos" w:hAnsi="Aptos"/>
                <w:sz w:val="22"/>
              </w:rPr>
              <w:t>ordan projektet</w:t>
            </w:r>
            <w:r w:rsidR="00934937" w:rsidRPr="00ED5F45">
              <w:rPr>
                <w:rFonts w:ascii="Aptos" w:hAnsi="Aptos"/>
                <w:sz w:val="22"/>
              </w:rPr>
              <w:t xml:space="preserve"> er lægevidenskabeligt relevant</w:t>
            </w:r>
            <w:r w:rsidR="00E5536D" w:rsidRPr="00ED5F45">
              <w:rPr>
                <w:rFonts w:ascii="Aptos" w:hAnsi="Aptos"/>
                <w:sz w:val="22"/>
              </w:rPr>
              <w:t>, herunder dets kobling til sygdom</w:t>
            </w:r>
            <w:r w:rsidR="00E57DF9" w:rsidRPr="00ED5F45">
              <w:rPr>
                <w:rFonts w:ascii="Aptos" w:hAnsi="Aptos"/>
                <w:sz w:val="22"/>
              </w:rPr>
              <w:t>, biologiske mekanismer, diagnostik eller kliniske patientforløb</w:t>
            </w:r>
            <w:r w:rsidRPr="00ED5F45">
              <w:rPr>
                <w:rFonts w:ascii="Aptos" w:hAnsi="Aptos"/>
                <w:sz w:val="22"/>
              </w:rPr>
              <w:t xml:space="preserve"> (</w:t>
            </w:r>
            <w:r w:rsidR="00742530" w:rsidRPr="00ED5F45">
              <w:rPr>
                <w:rFonts w:ascii="Aptos" w:hAnsi="Aptos"/>
                <w:sz w:val="22"/>
              </w:rPr>
              <w:t xml:space="preserve">maks. </w:t>
            </w:r>
            <w:r w:rsidR="002645E2" w:rsidRPr="00ED5F45">
              <w:rPr>
                <w:rFonts w:ascii="Aptos" w:hAnsi="Aptos"/>
                <w:sz w:val="22"/>
              </w:rPr>
              <w:t>5</w:t>
            </w:r>
            <w:r w:rsidRPr="00ED5F45">
              <w:rPr>
                <w:rFonts w:ascii="Aptos" w:hAnsi="Aptos"/>
                <w:sz w:val="22"/>
              </w:rPr>
              <w:t>00 tegn)</w:t>
            </w:r>
          </w:p>
        </w:tc>
      </w:tr>
      <w:tr w:rsidR="005F32EA" w14:paraId="7FB14961" w14:textId="77777777" w:rsidTr="00834B5B"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5FC" w:themeFill="accent3" w:themeFillTint="33"/>
            <w:vAlign w:val="bottom"/>
          </w:tcPr>
          <w:p w14:paraId="74E49190" w14:textId="3A08EA91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1"/>
          </w:p>
        </w:tc>
      </w:tr>
      <w:tr w:rsidR="005F32EA" w14:paraId="25BCE01C" w14:textId="77777777" w:rsidTr="00CF6B5C"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</w:tcBorders>
            <w:vAlign w:val="bottom"/>
          </w:tcPr>
          <w:p w14:paraId="4F59090C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5F32EA" w14:paraId="2A25A71A" w14:textId="77777777" w:rsidTr="00CF6B5C">
        <w:trPr>
          <w:trHeight w:val="510"/>
        </w:trPr>
        <w:tc>
          <w:tcPr>
            <w:tcW w:w="9629" w:type="dxa"/>
            <w:gridSpan w:val="9"/>
            <w:vAlign w:val="bottom"/>
          </w:tcPr>
          <w:p w14:paraId="59EE6857" w14:textId="79279363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ED5F45">
              <w:rPr>
                <w:rFonts w:ascii="Aptos" w:hAnsi="Aptos"/>
                <w:b/>
                <w:bCs/>
                <w:sz w:val="28"/>
                <w:szCs w:val="28"/>
              </w:rPr>
              <w:t>2. PERSONLIGE OPLYSNINGER</w:t>
            </w:r>
          </w:p>
        </w:tc>
      </w:tr>
      <w:tr w:rsidR="005F32EA" w14:paraId="651555B9" w14:textId="77777777" w:rsidTr="00CF6B5C">
        <w:trPr>
          <w:trHeight w:val="510"/>
        </w:trPr>
        <w:tc>
          <w:tcPr>
            <w:tcW w:w="9629" w:type="dxa"/>
            <w:gridSpan w:val="9"/>
            <w:tcBorders>
              <w:bottom w:val="single" w:sz="6" w:space="0" w:color="auto"/>
            </w:tcBorders>
            <w:vAlign w:val="bottom"/>
          </w:tcPr>
          <w:p w14:paraId="01884D97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Navn på ansøger</w:t>
            </w:r>
          </w:p>
        </w:tc>
      </w:tr>
      <w:bookmarkStart w:id="2" w:name="_Hlk212386390"/>
      <w:tr w:rsidR="005F32EA" w14:paraId="07DF64D6" w14:textId="77777777" w:rsidTr="00CF6B5C">
        <w:trPr>
          <w:trHeight w:val="510"/>
        </w:trPr>
        <w:tc>
          <w:tcPr>
            <w:tcW w:w="96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867910" w14:textId="5DEAE5E1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3" w:name="Tekst3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3"/>
          </w:p>
        </w:tc>
      </w:tr>
      <w:tr w:rsidR="005F32EA" w14:paraId="546EE66F" w14:textId="77777777" w:rsidTr="00CF6B5C">
        <w:trPr>
          <w:trHeight w:val="510"/>
        </w:trPr>
        <w:tc>
          <w:tcPr>
            <w:tcW w:w="9629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02C0956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 xml:space="preserve">Stilling </w:t>
            </w:r>
          </w:p>
        </w:tc>
      </w:tr>
      <w:tr w:rsidR="005F32EA" w14:paraId="18B30EB6" w14:textId="77777777" w:rsidTr="00CF6B5C">
        <w:trPr>
          <w:trHeight w:val="510"/>
        </w:trPr>
        <w:tc>
          <w:tcPr>
            <w:tcW w:w="96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8B0106" w14:textId="14F71F01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4" w:name="Tekst4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4"/>
          </w:p>
        </w:tc>
      </w:tr>
      <w:tr w:rsidR="005F32EA" w14:paraId="701505AE" w14:textId="77777777" w:rsidTr="00CF6B5C">
        <w:trPr>
          <w:trHeight w:val="510"/>
        </w:trPr>
        <w:tc>
          <w:tcPr>
            <w:tcW w:w="9629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8481331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Arbejdsgiver (institution, afdeling/institut)</w:t>
            </w:r>
          </w:p>
        </w:tc>
      </w:tr>
      <w:tr w:rsidR="005F32EA" w14:paraId="045B5361" w14:textId="77777777" w:rsidTr="00CF6B5C">
        <w:trPr>
          <w:trHeight w:val="510"/>
        </w:trPr>
        <w:tc>
          <w:tcPr>
            <w:tcW w:w="96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87DDF7" w14:textId="0F33342D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lastRenderedPageBreak/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5" w:name="Tekst5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5"/>
          </w:p>
        </w:tc>
      </w:tr>
      <w:tr w:rsidR="005F32EA" w14:paraId="464BD9FE" w14:textId="77777777" w:rsidTr="00CF6B5C">
        <w:trPr>
          <w:trHeight w:val="510"/>
        </w:trPr>
        <w:tc>
          <w:tcPr>
            <w:tcW w:w="9629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E9A7373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E-mail (arbejdsmail)</w:t>
            </w:r>
          </w:p>
        </w:tc>
      </w:tr>
      <w:tr w:rsidR="005F32EA" w14:paraId="2586F0C2" w14:textId="77777777" w:rsidTr="00535DCA"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F6CF98" w14:textId="2B10CC24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6" w:name="Tekst6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6"/>
          </w:p>
        </w:tc>
      </w:tr>
      <w:bookmarkEnd w:id="2"/>
      <w:tr w:rsidR="005F32EA" w14:paraId="54C98BC6" w14:textId="77777777" w:rsidTr="00535DCA">
        <w:trPr>
          <w:trHeight w:val="510"/>
        </w:trPr>
        <w:tc>
          <w:tcPr>
            <w:tcW w:w="9629" w:type="dxa"/>
            <w:gridSpan w:val="9"/>
            <w:tcBorders>
              <w:top w:val="single" w:sz="6" w:space="0" w:color="auto"/>
            </w:tcBorders>
            <w:vAlign w:val="bottom"/>
          </w:tcPr>
          <w:p w14:paraId="44CF0397" w14:textId="2748915F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 xml:space="preserve">Er du under 40 år ved ansøgningsfristen den </w:t>
            </w:r>
            <w:r w:rsidR="00A23700" w:rsidRPr="00ED5F45">
              <w:rPr>
                <w:rFonts w:ascii="Aptos" w:hAnsi="Aptos"/>
                <w:sz w:val="22"/>
              </w:rPr>
              <w:t>23</w:t>
            </w:r>
            <w:r w:rsidRPr="00ED5F45">
              <w:rPr>
                <w:rFonts w:ascii="Aptos" w:hAnsi="Aptos"/>
                <w:sz w:val="22"/>
              </w:rPr>
              <w:t xml:space="preserve">. </w:t>
            </w:r>
            <w:r w:rsidR="00A23700" w:rsidRPr="00ED5F45">
              <w:rPr>
                <w:rFonts w:ascii="Aptos" w:hAnsi="Aptos"/>
                <w:sz w:val="22"/>
              </w:rPr>
              <w:t>oktober</w:t>
            </w:r>
            <w:r w:rsidRPr="00ED5F45">
              <w:rPr>
                <w:rFonts w:ascii="Aptos" w:hAnsi="Aptos"/>
                <w:sz w:val="22"/>
              </w:rPr>
              <w:t xml:space="preserve"> 202</w:t>
            </w:r>
            <w:r w:rsidR="000F1F79" w:rsidRPr="00ED5F45">
              <w:rPr>
                <w:rFonts w:ascii="Aptos" w:hAnsi="Aptos"/>
                <w:sz w:val="22"/>
              </w:rPr>
              <w:t>6</w:t>
            </w:r>
            <w:r w:rsidRPr="00ED5F45">
              <w:rPr>
                <w:rFonts w:ascii="Aptos" w:hAnsi="Aptos"/>
                <w:sz w:val="22"/>
              </w:rPr>
              <w:t>?</w:t>
            </w:r>
          </w:p>
        </w:tc>
      </w:tr>
      <w:tr w:rsidR="005F32EA" w14:paraId="47F5966D" w14:textId="77777777" w:rsidTr="008713EC">
        <w:trPr>
          <w:trHeight w:val="510"/>
        </w:trPr>
        <w:tc>
          <w:tcPr>
            <w:tcW w:w="1203" w:type="dxa"/>
            <w:vAlign w:val="bottom"/>
          </w:tcPr>
          <w:p w14:paraId="5304158D" w14:textId="7777777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Ja </w:t>
            </w:r>
            <w:sdt>
              <w:sdtPr>
                <w:rPr>
                  <w:rFonts w:ascii="Aptos" w:hAnsi="Aptos"/>
                  <w:sz w:val="22"/>
                </w:rPr>
                <w:id w:val="-213037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1204" w:type="dxa"/>
            <w:gridSpan w:val="2"/>
            <w:vAlign w:val="bottom"/>
          </w:tcPr>
          <w:p w14:paraId="5EBBAE45" w14:textId="7777777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Nej </w:t>
            </w:r>
            <w:sdt>
              <w:sdtPr>
                <w:rPr>
                  <w:rFonts w:ascii="Aptos" w:hAnsi="Aptos"/>
                  <w:sz w:val="22"/>
                </w:rPr>
                <w:id w:val="31206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3689" w:type="dxa"/>
            <w:gridSpan w:val="2"/>
            <w:vAlign w:val="bottom"/>
          </w:tcPr>
          <w:p w14:paraId="6119640E" w14:textId="1D255BDE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1125" w:type="dxa"/>
            <w:gridSpan w:val="2"/>
            <w:vAlign w:val="bottom"/>
          </w:tcPr>
          <w:p w14:paraId="262068DF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2408" w:type="dxa"/>
            <w:gridSpan w:val="2"/>
            <w:vAlign w:val="bottom"/>
          </w:tcPr>
          <w:p w14:paraId="4463E92F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5F32EA" w14:paraId="03F4AB58" w14:textId="77777777" w:rsidTr="00535DCA">
        <w:trPr>
          <w:trHeight w:val="510"/>
        </w:trPr>
        <w:tc>
          <w:tcPr>
            <w:tcW w:w="9629" w:type="dxa"/>
            <w:gridSpan w:val="9"/>
            <w:vAlign w:val="bottom"/>
          </w:tcPr>
          <w:p w14:paraId="3398B215" w14:textId="35859A6F" w:rsidR="005F32EA" w:rsidRPr="00ED5F45" w:rsidRDefault="00DC13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 xml:space="preserve">Er du dansk statsborger ved ansøgningsfristen den </w:t>
            </w:r>
            <w:r w:rsidR="00A23700" w:rsidRPr="00ED5F45">
              <w:rPr>
                <w:rFonts w:ascii="Aptos" w:hAnsi="Aptos"/>
                <w:sz w:val="22"/>
              </w:rPr>
              <w:t>23</w:t>
            </w:r>
            <w:r w:rsidRPr="00ED5F45">
              <w:rPr>
                <w:rFonts w:ascii="Aptos" w:hAnsi="Aptos"/>
                <w:sz w:val="22"/>
              </w:rPr>
              <w:t xml:space="preserve">. </w:t>
            </w:r>
            <w:r w:rsidR="00A23700" w:rsidRPr="00ED5F45">
              <w:rPr>
                <w:rFonts w:ascii="Aptos" w:hAnsi="Aptos"/>
                <w:sz w:val="22"/>
              </w:rPr>
              <w:t>oktober</w:t>
            </w:r>
            <w:r w:rsidR="000F1F79" w:rsidRPr="00ED5F45">
              <w:rPr>
                <w:rFonts w:ascii="Aptos" w:hAnsi="Aptos"/>
                <w:sz w:val="22"/>
              </w:rPr>
              <w:t xml:space="preserve"> 2026</w:t>
            </w:r>
            <w:r w:rsidRPr="00ED5F45">
              <w:rPr>
                <w:rFonts w:ascii="Aptos" w:hAnsi="Aptos"/>
                <w:sz w:val="22"/>
              </w:rPr>
              <w:t>?</w:t>
            </w:r>
          </w:p>
        </w:tc>
      </w:tr>
      <w:tr w:rsidR="005F32EA" w14:paraId="08C7D8D4" w14:textId="77777777" w:rsidTr="008713EC">
        <w:trPr>
          <w:trHeight w:val="510"/>
        </w:trPr>
        <w:tc>
          <w:tcPr>
            <w:tcW w:w="1203" w:type="dxa"/>
            <w:vAlign w:val="bottom"/>
          </w:tcPr>
          <w:p w14:paraId="5C5E0F08" w14:textId="7777777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bookmarkStart w:id="7" w:name="_Hlk212391401"/>
            <w:r>
              <w:rPr>
                <w:rFonts w:ascii="Aptos" w:hAnsi="Aptos"/>
                <w:sz w:val="22"/>
              </w:rPr>
              <w:t xml:space="preserve">Ja </w:t>
            </w:r>
            <w:sdt>
              <w:sdtPr>
                <w:rPr>
                  <w:rFonts w:ascii="Aptos" w:hAnsi="Aptos"/>
                  <w:sz w:val="22"/>
                </w:rPr>
                <w:id w:val="309218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1204" w:type="dxa"/>
            <w:gridSpan w:val="2"/>
            <w:vAlign w:val="bottom"/>
          </w:tcPr>
          <w:p w14:paraId="1F738B5D" w14:textId="7777777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Nej </w:t>
            </w:r>
            <w:sdt>
              <w:sdtPr>
                <w:rPr>
                  <w:rFonts w:ascii="Aptos" w:hAnsi="Aptos"/>
                  <w:sz w:val="22"/>
                </w:rPr>
                <w:id w:val="-103874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3689" w:type="dxa"/>
            <w:gridSpan w:val="2"/>
            <w:vAlign w:val="bottom"/>
          </w:tcPr>
          <w:p w14:paraId="2EB62004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1125" w:type="dxa"/>
            <w:gridSpan w:val="2"/>
            <w:vAlign w:val="bottom"/>
          </w:tcPr>
          <w:p w14:paraId="1BF6F9E5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2408" w:type="dxa"/>
            <w:gridSpan w:val="2"/>
            <w:vAlign w:val="bottom"/>
          </w:tcPr>
          <w:p w14:paraId="6CDD81C2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DC1393" w14:paraId="533F5262" w14:textId="77777777" w:rsidTr="00282023">
        <w:trPr>
          <w:trHeight w:val="510"/>
        </w:trPr>
        <w:tc>
          <w:tcPr>
            <w:tcW w:w="9629" w:type="dxa"/>
            <w:gridSpan w:val="9"/>
            <w:vAlign w:val="bottom"/>
          </w:tcPr>
          <w:p w14:paraId="4803C23C" w14:textId="4E3294A9" w:rsidR="00DC1393" w:rsidRPr="00ED5F45" w:rsidRDefault="00DC13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Har du en kandidatgrad fra Aarhus Universitet, Københavns Universitet eller Syddansk Universitet?</w:t>
            </w:r>
          </w:p>
        </w:tc>
      </w:tr>
      <w:tr w:rsidR="00DC1393" w14:paraId="1A1B6E89" w14:textId="77777777" w:rsidTr="008713EC">
        <w:trPr>
          <w:trHeight w:val="510"/>
        </w:trPr>
        <w:tc>
          <w:tcPr>
            <w:tcW w:w="1203" w:type="dxa"/>
            <w:vAlign w:val="bottom"/>
          </w:tcPr>
          <w:p w14:paraId="5BD7D294" w14:textId="37D22B13" w:rsidR="00DC1393" w:rsidRDefault="00DC13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Ja </w:t>
            </w:r>
            <w:sdt>
              <w:sdtPr>
                <w:rPr>
                  <w:rFonts w:ascii="Aptos" w:hAnsi="Aptos"/>
                  <w:sz w:val="22"/>
                </w:rPr>
                <w:id w:val="9089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1204" w:type="dxa"/>
            <w:gridSpan w:val="2"/>
            <w:vAlign w:val="bottom"/>
          </w:tcPr>
          <w:p w14:paraId="01B657E7" w14:textId="15DC095A" w:rsidR="00DC1393" w:rsidRDefault="00DC13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Nej </w:t>
            </w:r>
            <w:sdt>
              <w:sdtPr>
                <w:rPr>
                  <w:rFonts w:ascii="Aptos" w:hAnsi="Aptos"/>
                  <w:sz w:val="22"/>
                </w:rPr>
                <w:id w:val="163152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3689" w:type="dxa"/>
            <w:gridSpan w:val="2"/>
            <w:vAlign w:val="bottom"/>
          </w:tcPr>
          <w:p w14:paraId="4B56EE1E" w14:textId="77777777" w:rsidR="00DC1393" w:rsidRPr="00ED5F45" w:rsidRDefault="00DC13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1125" w:type="dxa"/>
            <w:gridSpan w:val="2"/>
            <w:vAlign w:val="bottom"/>
          </w:tcPr>
          <w:p w14:paraId="60F9CD64" w14:textId="77777777" w:rsidR="00DC1393" w:rsidRPr="00ED5F45" w:rsidRDefault="00DC13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2408" w:type="dxa"/>
            <w:gridSpan w:val="2"/>
            <w:vAlign w:val="bottom"/>
          </w:tcPr>
          <w:p w14:paraId="6A4953A9" w14:textId="77777777" w:rsidR="00DC1393" w:rsidRPr="00ED5F45" w:rsidRDefault="00DC139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bookmarkEnd w:id="7"/>
      <w:tr w:rsidR="005F32EA" w14:paraId="2DB6C995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5D5FF79" w14:textId="77777777" w:rsidR="005F32EA" w:rsidRPr="00ED5F45" w:rsidRDefault="005F32EA" w:rsidP="00CF6B5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5F32EA" w14:paraId="7ABBC65A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02016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ED5F45">
              <w:rPr>
                <w:rFonts w:ascii="Aptos" w:hAnsi="Aptos"/>
                <w:b/>
                <w:bCs/>
                <w:sz w:val="28"/>
                <w:szCs w:val="28"/>
              </w:rPr>
              <w:t>3. BANKOPLYSNINGER</w:t>
            </w:r>
          </w:p>
        </w:tc>
      </w:tr>
      <w:tr w:rsidR="005F32EA" w14:paraId="1B29076D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B56D26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CVR</w:t>
            </w:r>
          </w:p>
        </w:tc>
      </w:tr>
      <w:tr w:rsidR="005F32EA" w14:paraId="1A05D212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E920E" w14:textId="582E7785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8" w:name="Tekst7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8"/>
          </w:p>
        </w:tc>
      </w:tr>
      <w:tr w:rsidR="005F32EA" w14:paraId="20C18280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58ABBE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Registreringsnummer</w:t>
            </w:r>
          </w:p>
        </w:tc>
      </w:tr>
      <w:tr w:rsidR="005F32EA" w14:paraId="44BCCFFE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82052" w14:textId="3C2A576D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9" w:name="Tekst8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9"/>
          </w:p>
        </w:tc>
      </w:tr>
      <w:tr w:rsidR="005F32EA" w14:paraId="57F9433E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8413D3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Kontonummer</w:t>
            </w:r>
          </w:p>
        </w:tc>
      </w:tr>
      <w:tr w:rsidR="005F32EA" w14:paraId="53709C06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58734" w14:textId="528BB8F1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0" w:name="Tekst9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10"/>
          </w:p>
        </w:tc>
      </w:tr>
      <w:tr w:rsidR="005F32EA" w14:paraId="0439CC75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1E6C9F" w14:textId="77777777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t>Projektnummer eller referencenummer</w:t>
            </w:r>
          </w:p>
        </w:tc>
      </w:tr>
      <w:tr w:rsidR="005F32EA" w14:paraId="23AAC152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55CED" w14:textId="7ADD7EAE" w:rsidR="005F32EA" w:rsidRPr="00ED5F45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 w:rsidRPr="00ED5F45">
              <w:rPr>
                <w:rFonts w:ascii="Aptos" w:hAnsi="Aptos"/>
                <w:sz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11" w:name="Tekst10"/>
            <w:r w:rsidRPr="00ED5F45">
              <w:rPr>
                <w:rFonts w:ascii="Aptos" w:hAnsi="Aptos"/>
                <w:sz w:val="22"/>
              </w:rPr>
              <w:instrText xml:space="preserve"> FORMTEXT </w:instrText>
            </w:r>
            <w:r w:rsidRPr="00ED5F45">
              <w:rPr>
                <w:rFonts w:ascii="Aptos" w:hAnsi="Aptos"/>
                <w:sz w:val="22"/>
              </w:rPr>
            </w:r>
            <w:r w:rsidRPr="00ED5F45">
              <w:rPr>
                <w:rFonts w:ascii="Aptos" w:hAnsi="Aptos"/>
                <w:sz w:val="22"/>
              </w:rPr>
              <w:fldChar w:fldCharType="separate"/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noProof/>
                <w:sz w:val="22"/>
              </w:rPr>
              <w:t> </w:t>
            </w:r>
            <w:r w:rsidRPr="00ED5F45">
              <w:rPr>
                <w:rFonts w:ascii="Aptos" w:hAnsi="Aptos"/>
                <w:sz w:val="22"/>
              </w:rPr>
              <w:fldChar w:fldCharType="end"/>
            </w:r>
            <w:bookmarkEnd w:id="11"/>
          </w:p>
        </w:tc>
      </w:tr>
      <w:tr w:rsidR="005F32EA" w14:paraId="3E71B8E3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C73CBB" w14:textId="7777777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5F32EA" w14:paraId="31C1FC34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EA5F9" w14:textId="77777777" w:rsidR="005F32EA" w:rsidRPr="009166DC" w:rsidRDefault="005F32EA" w:rsidP="00CF6B5C">
            <w:pPr>
              <w:spacing w:after="0" w:line="240" w:lineRule="auto"/>
              <w:jc w:val="left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 xml:space="preserve">4. </w:t>
            </w:r>
            <w:r w:rsidRPr="009166DC">
              <w:rPr>
                <w:rFonts w:ascii="Aptos" w:hAnsi="Aptos"/>
                <w:b/>
                <w:bCs/>
                <w:sz w:val="28"/>
                <w:szCs w:val="28"/>
              </w:rPr>
              <w:t>CV-OPLYSNINGER</w:t>
            </w:r>
          </w:p>
        </w:tc>
      </w:tr>
      <w:tr w:rsidR="005F32EA" w14:paraId="4AF16EEC" w14:textId="77777777" w:rsidTr="0070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F519F3" w14:textId="4EF2B7F2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Skriv dit CV </w:t>
            </w:r>
            <w:r w:rsidR="001E22BD">
              <w:rPr>
                <w:rFonts w:ascii="Aptos" w:hAnsi="Aptos"/>
                <w:sz w:val="22"/>
              </w:rPr>
              <w:t xml:space="preserve">ind i boksen nedenfor </w:t>
            </w:r>
            <w:r w:rsidR="00535DCA">
              <w:rPr>
                <w:rFonts w:ascii="Aptos" w:hAnsi="Aptos"/>
                <w:sz w:val="22"/>
              </w:rPr>
              <w:t>(</w:t>
            </w:r>
            <w:r>
              <w:rPr>
                <w:rFonts w:ascii="Aptos" w:hAnsi="Aptos"/>
                <w:sz w:val="22"/>
              </w:rPr>
              <w:t>maks. 3.000 tegn</w:t>
            </w:r>
            <w:r w:rsidR="00535DCA">
              <w:rPr>
                <w:rFonts w:ascii="Aptos" w:hAnsi="Aptos"/>
                <w:sz w:val="22"/>
              </w:rPr>
              <w:t>)</w:t>
            </w:r>
            <w:r>
              <w:rPr>
                <w:rFonts w:ascii="Aptos" w:hAnsi="Aptos"/>
                <w:sz w:val="22"/>
              </w:rPr>
              <w:t xml:space="preserve">. </w:t>
            </w:r>
            <w:r w:rsidR="001E22BD">
              <w:rPr>
                <w:rFonts w:ascii="Aptos" w:hAnsi="Aptos"/>
                <w:sz w:val="22"/>
              </w:rPr>
              <w:t xml:space="preserve">Som minimum skal CV’et indeholde følgende </w:t>
            </w:r>
            <w:r>
              <w:rPr>
                <w:rFonts w:ascii="Aptos" w:hAnsi="Aptos"/>
                <w:sz w:val="22"/>
              </w:rPr>
              <w:t>oplysninger</w:t>
            </w:r>
            <w:r w:rsidR="001E22BD">
              <w:rPr>
                <w:rFonts w:ascii="Aptos" w:hAnsi="Aptos"/>
                <w:sz w:val="22"/>
              </w:rPr>
              <w:t>:</w:t>
            </w:r>
            <w:r>
              <w:rPr>
                <w:rFonts w:ascii="Aptos" w:hAnsi="Aptos"/>
                <w:sz w:val="22"/>
              </w:rPr>
              <w:t xml:space="preserve"> </w:t>
            </w:r>
            <w:r w:rsidR="001E22BD">
              <w:rPr>
                <w:rFonts w:ascii="Aptos" w:hAnsi="Aptos"/>
                <w:sz w:val="22"/>
              </w:rPr>
              <w:t>U</w:t>
            </w:r>
            <w:r>
              <w:rPr>
                <w:rFonts w:ascii="Aptos" w:hAnsi="Aptos"/>
                <w:sz w:val="22"/>
              </w:rPr>
              <w:t>ddannelse, ansættelser, tillidshverv</w:t>
            </w:r>
            <w:r w:rsidR="001E22BD">
              <w:rPr>
                <w:rFonts w:ascii="Aptos" w:hAnsi="Aptos"/>
                <w:sz w:val="22"/>
              </w:rPr>
              <w:t xml:space="preserve"> og </w:t>
            </w:r>
            <w:r>
              <w:rPr>
                <w:rFonts w:ascii="Aptos" w:hAnsi="Aptos"/>
                <w:sz w:val="22"/>
              </w:rPr>
              <w:t>bibliometri</w:t>
            </w:r>
          </w:p>
        </w:tc>
      </w:tr>
      <w:tr w:rsidR="005F32EA" w14:paraId="203AAFAC" w14:textId="77777777" w:rsidTr="0070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60F03" w14:textId="64ED91A3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2" w:name="Tekst11"/>
            <w:r>
              <w:rPr>
                <w:rFonts w:ascii="Aptos" w:hAnsi="Aptos"/>
                <w:sz w:val="22"/>
              </w:rPr>
              <w:instrText xml:space="preserve"> FORMTEXT </w:instrText>
            </w:r>
            <w:r>
              <w:rPr>
                <w:rFonts w:ascii="Aptos" w:hAnsi="Aptos"/>
                <w:sz w:val="22"/>
              </w:rPr>
            </w:r>
            <w:r>
              <w:rPr>
                <w:rFonts w:ascii="Aptos" w:hAnsi="Aptos"/>
                <w:sz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sz w:val="22"/>
              </w:rPr>
              <w:fldChar w:fldCharType="end"/>
            </w:r>
            <w:bookmarkEnd w:id="12"/>
          </w:p>
        </w:tc>
      </w:tr>
      <w:tr w:rsidR="00C415C3" w14:paraId="18B20FB4" w14:textId="77777777" w:rsidTr="0070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9DA439" w14:textId="77777777" w:rsidR="00C415C3" w:rsidRDefault="00C415C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5F32EA" w14:paraId="628A3277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21B33" w14:textId="77777777" w:rsidR="005F32EA" w:rsidRPr="009166DC" w:rsidRDefault="005F32EA" w:rsidP="00CF6B5C">
            <w:pPr>
              <w:spacing w:after="0" w:line="240" w:lineRule="auto"/>
              <w:jc w:val="left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9166DC">
              <w:rPr>
                <w:rFonts w:ascii="Aptos" w:hAnsi="Aptos"/>
                <w:b/>
                <w:bCs/>
                <w:sz w:val="28"/>
                <w:szCs w:val="28"/>
              </w:rPr>
              <w:t>5. PUBLIKATIONER</w:t>
            </w:r>
          </w:p>
        </w:tc>
      </w:tr>
      <w:tr w:rsidR="005F32EA" w14:paraId="39ED32EE" w14:textId="77777777" w:rsidTr="0070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BEEF3F" w14:textId="3EAA264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lastRenderedPageBreak/>
              <w:t xml:space="preserve">Skriv </w:t>
            </w:r>
            <w:r w:rsidR="001E22BD">
              <w:rPr>
                <w:rFonts w:ascii="Aptos" w:hAnsi="Aptos"/>
                <w:sz w:val="22"/>
              </w:rPr>
              <w:t xml:space="preserve">op til 10 af dine </w:t>
            </w:r>
            <w:r>
              <w:rPr>
                <w:rFonts w:ascii="Aptos" w:hAnsi="Aptos"/>
                <w:sz w:val="22"/>
              </w:rPr>
              <w:t xml:space="preserve">vigtigste publikationer </w:t>
            </w:r>
            <w:r w:rsidR="001E22BD">
              <w:rPr>
                <w:rFonts w:ascii="Aptos" w:hAnsi="Aptos"/>
                <w:sz w:val="22"/>
              </w:rPr>
              <w:t>ind i boksen nedenfor</w:t>
            </w:r>
            <w:r>
              <w:rPr>
                <w:rFonts w:ascii="Aptos" w:hAnsi="Aptos"/>
                <w:sz w:val="22"/>
              </w:rPr>
              <w:t>. Indsæt gerne hyperlink til publikationerne</w:t>
            </w:r>
          </w:p>
        </w:tc>
      </w:tr>
      <w:tr w:rsidR="005F32EA" w14:paraId="35B47B1F" w14:textId="77777777" w:rsidTr="0070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7B5A4" w14:textId="7777777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  <w:p w14:paraId="172D08BA" w14:textId="04688180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3" w:name="Tekst12"/>
            <w:r>
              <w:rPr>
                <w:rFonts w:ascii="Aptos" w:hAnsi="Aptos"/>
                <w:sz w:val="22"/>
              </w:rPr>
              <w:instrText xml:space="preserve"> FORMTEXT </w:instrText>
            </w:r>
            <w:r>
              <w:rPr>
                <w:rFonts w:ascii="Aptos" w:hAnsi="Aptos"/>
                <w:sz w:val="22"/>
              </w:rPr>
            </w:r>
            <w:r>
              <w:rPr>
                <w:rFonts w:ascii="Aptos" w:hAnsi="Aptos"/>
                <w:sz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sz w:val="22"/>
              </w:rPr>
              <w:fldChar w:fldCharType="end"/>
            </w:r>
            <w:bookmarkEnd w:id="13"/>
          </w:p>
        </w:tc>
      </w:tr>
      <w:tr w:rsidR="00C415C3" w14:paraId="425544FE" w14:textId="77777777" w:rsidTr="0070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81DF02" w14:textId="77777777" w:rsidR="00C415C3" w:rsidRDefault="00C415C3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5F32EA" w14:paraId="379B6F30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42CE6" w14:textId="08B77604" w:rsidR="005F32EA" w:rsidRPr="0036531F" w:rsidRDefault="005F32EA" w:rsidP="00CF6B5C">
            <w:pPr>
              <w:spacing w:after="0" w:line="240" w:lineRule="auto"/>
              <w:jc w:val="left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36531F">
              <w:rPr>
                <w:rFonts w:ascii="Aptos" w:hAnsi="Aptos"/>
                <w:b/>
                <w:bCs/>
                <w:sz w:val="28"/>
                <w:szCs w:val="28"/>
              </w:rPr>
              <w:t>6. PROJEKT</w:t>
            </w:r>
          </w:p>
        </w:tc>
      </w:tr>
      <w:tr w:rsidR="005F32EA" w14:paraId="244F6EDE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055309" w14:textId="2BD40F4D" w:rsidR="005F32EA" w:rsidRDefault="00BF6099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Titel</w:t>
            </w:r>
            <w:r w:rsidR="005F32EA">
              <w:rPr>
                <w:rFonts w:ascii="Aptos" w:hAnsi="Aptos"/>
                <w:sz w:val="22"/>
              </w:rPr>
              <w:t xml:space="preserve"> på dit projekt</w:t>
            </w:r>
          </w:p>
        </w:tc>
      </w:tr>
      <w:tr w:rsidR="005F32EA" w14:paraId="06BD8C93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CF206" w14:textId="40B01250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4" w:name="Tekst13"/>
            <w:r>
              <w:rPr>
                <w:rFonts w:ascii="Aptos" w:hAnsi="Aptos"/>
                <w:sz w:val="22"/>
              </w:rPr>
              <w:instrText xml:space="preserve"> FORMTEXT </w:instrText>
            </w:r>
            <w:r>
              <w:rPr>
                <w:rFonts w:ascii="Aptos" w:hAnsi="Aptos"/>
                <w:sz w:val="22"/>
              </w:rPr>
            </w:r>
            <w:r>
              <w:rPr>
                <w:rFonts w:ascii="Aptos" w:hAnsi="Aptos"/>
                <w:sz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sz w:val="22"/>
              </w:rPr>
              <w:fldChar w:fldCharType="end"/>
            </w:r>
            <w:bookmarkEnd w:id="14"/>
          </w:p>
        </w:tc>
      </w:tr>
      <w:tr w:rsidR="005F32EA" w14:paraId="4FE72CC5" w14:textId="77777777" w:rsidTr="007978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C6A651" w14:textId="7777777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Projektets varighed. Angiv forventet startdato og slutdato</w:t>
            </w:r>
          </w:p>
        </w:tc>
      </w:tr>
      <w:tr w:rsidR="005F32EA" w14:paraId="7EC97FC3" w14:textId="77777777" w:rsidTr="007978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D5602" w14:textId="4D7288CD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5" w:name="Tekst14"/>
            <w:r>
              <w:rPr>
                <w:rFonts w:ascii="Aptos" w:hAnsi="Aptos"/>
                <w:sz w:val="22"/>
              </w:rPr>
              <w:instrText xml:space="preserve"> FORMTEXT </w:instrText>
            </w:r>
            <w:r>
              <w:rPr>
                <w:rFonts w:ascii="Aptos" w:hAnsi="Aptos"/>
                <w:sz w:val="22"/>
              </w:rPr>
            </w:r>
            <w:r>
              <w:rPr>
                <w:rFonts w:ascii="Aptos" w:hAnsi="Aptos"/>
                <w:sz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sz w:val="22"/>
              </w:rPr>
              <w:fldChar w:fldCharType="end"/>
            </w:r>
            <w:bookmarkEnd w:id="15"/>
          </w:p>
        </w:tc>
      </w:tr>
      <w:tr w:rsidR="00797896" w14:paraId="13F61A1C" w14:textId="77777777" w:rsidTr="00367F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DE15C5" w14:textId="305FBC9A" w:rsidR="00797896" w:rsidRDefault="00797896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Er p</w:t>
            </w:r>
            <w:r w:rsidRPr="00797896">
              <w:rPr>
                <w:rFonts w:ascii="Aptos" w:hAnsi="Aptos"/>
                <w:sz w:val="22"/>
              </w:rPr>
              <w:t>rojektet godkendt af etisk komité eller datatilsyn</w:t>
            </w:r>
            <w:r>
              <w:rPr>
                <w:rFonts w:ascii="Aptos" w:hAnsi="Aptos"/>
                <w:sz w:val="22"/>
              </w:rPr>
              <w:t>?</w:t>
            </w:r>
          </w:p>
        </w:tc>
      </w:tr>
      <w:tr w:rsidR="001677C9" w14:paraId="245CA534" w14:textId="77777777" w:rsidTr="008713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9E0E3" w14:textId="3737F5BF" w:rsidR="001677C9" w:rsidRDefault="001677C9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Ja </w:t>
            </w:r>
            <w:sdt>
              <w:sdtPr>
                <w:rPr>
                  <w:rFonts w:ascii="Aptos" w:hAnsi="Aptos"/>
                  <w:sz w:val="22"/>
                </w:rPr>
                <w:id w:val="-58970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53158" w14:textId="23614440" w:rsidR="001677C9" w:rsidRDefault="001677C9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Nej </w:t>
            </w:r>
            <w:sdt>
              <w:sdtPr>
                <w:rPr>
                  <w:rFonts w:ascii="Aptos" w:hAnsi="Aptos"/>
                  <w:sz w:val="22"/>
                </w:rPr>
                <w:id w:val="-180530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2BE62" w14:textId="77777777" w:rsidR="001677C9" w:rsidRDefault="001677C9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E7F09" w14:textId="77777777" w:rsidR="001677C9" w:rsidRDefault="001677C9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C300C" w14:textId="77777777" w:rsidR="001677C9" w:rsidRDefault="001677C9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0EB37" w14:textId="23FCDEBE" w:rsidR="001677C9" w:rsidRDefault="001677C9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</w:p>
        </w:tc>
      </w:tr>
      <w:tr w:rsidR="005F32EA" w14:paraId="4C4075D9" w14:textId="77777777" w:rsidTr="00367F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37518E" w14:textId="7777777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Hvor skal projektet udføres (maks. 100 tegn)?</w:t>
            </w:r>
          </w:p>
        </w:tc>
      </w:tr>
      <w:tr w:rsidR="005F32EA" w14:paraId="77C62D51" w14:textId="77777777" w:rsidTr="00535D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5E7B0" w14:textId="4241CA87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6" w:name="Tekst15"/>
            <w:r>
              <w:rPr>
                <w:rFonts w:ascii="Aptos" w:hAnsi="Aptos"/>
                <w:sz w:val="22"/>
              </w:rPr>
              <w:instrText xml:space="preserve"> FORMTEXT </w:instrText>
            </w:r>
            <w:r>
              <w:rPr>
                <w:rFonts w:ascii="Aptos" w:hAnsi="Aptos"/>
                <w:sz w:val="22"/>
              </w:rPr>
            </w:r>
            <w:r>
              <w:rPr>
                <w:rFonts w:ascii="Aptos" w:hAnsi="Aptos"/>
                <w:sz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sz w:val="22"/>
              </w:rPr>
              <w:fldChar w:fldCharType="end"/>
            </w:r>
            <w:bookmarkEnd w:id="16"/>
          </w:p>
        </w:tc>
      </w:tr>
      <w:tr w:rsidR="005F32EA" w14:paraId="18627FA9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C5693A" w14:textId="1A20B8F6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Beskriv dit projekt (maks. 3.000 tegn). S</w:t>
            </w:r>
            <w:r w:rsidR="002645E2">
              <w:rPr>
                <w:rFonts w:ascii="Aptos" w:hAnsi="Aptos"/>
                <w:sz w:val="22"/>
              </w:rPr>
              <w:t xml:space="preserve">om minimum skal beskrivelsen </w:t>
            </w:r>
            <w:r>
              <w:rPr>
                <w:rFonts w:ascii="Aptos" w:hAnsi="Aptos"/>
                <w:sz w:val="22"/>
              </w:rPr>
              <w:t xml:space="preserve">indeholde </w:t>
            </w:r>
            <w:r w:rsidR="00EF5828">
              <w:rPr>
                <w:rFonts w:ascii="Aptos" w:hAnsi="Aptos"/>
                <w:sz w:val="22"/>
              </w:rPr>
              <w:t xml:space="preserve">følgende </w:t>
            </w:r>
            <w:r w:rsidR="002645E2">
              <w:rPr>
                <w:rFonts w:ascii="Aptos" w:hAnsi="Aptos"/>
                <w:sz w:val="22"/>
              </w:rPr>
              <w:t>oplysninger</w:t>
            </w:r>
            <w:r>
              <w:rPr>
                <w:rFonts w:ascii="Aptos" w:hAnsi="Aptos"/>
                <w:sz w:val="22"/>
              </w:rPr>
              <w:t>: Forskningsspørgsmål, metode og resultater, herunder en beskrivelse af, hvordan resultaterne kommer borgere, patienter og/eller forskere til gode i det midtjyske og/eller i det syddanske.</w:t>
            </w:r>
            <w:r w:rsidR="000E63B8">
              <w:rPr>
                <w:rFonts w:ascii="Aptos" w:hAnsi="Aptos"/>
                <w:sz w:val="22"/>
              </w:rPr>
              <w:t xml:space="preserve"> </w:t>
            </w:r>
            <w:r w:rsidR="001E22BD">
              <w:rPr>
                <w:rFonts w:ascii="Aptos" w:hAnsi="Aptos"/>
                <w:sz w:val="22"/>
              </w:rPr>
              <w:t xml:space="preserve">Etiske </w:t>
            </w:r>
            <w:r w:rsidR="000E63B8">
              <w:rPr>
                <w:rFonts w:ascii="Aptos" w:hAnsi="Aptos"/>
                <w:sz w:val="22"/>
              </w:rPr>
              <w:t xml:space="preserve">overvejelser </w:t>
            </w:r>
            <w:r w:rsidR="001E22BD">
              <w:rPr>
                <w:rFonts w:ascii="Aptos" w:hAnsi="Aptos"/>
                <w:sz w:val="22"/>
              </w:rPr>
              <w:t xml:space="preserve">skal </w:t>
            </w:r>
            <w:r w:rsidR="000E63B8">
              <w:rPr>
                <w:rFonts w:ascii="Aptos" w:hAnsi="Aptos"/>
                <w:sz w:val="22"/>
              </w:rPr>
              <w:t>beskrives</w:t>
            </w:r>
            <w:r w:rsidR="001E22BD">
              <w:rPr>
                <w:rFonts w:ascii="Aptos" w:hAnsi="Aptos"/>
                <w:sz w:val="22"/>
              </w:rPr>
              <w:t>, hvis de er relevante.</w:t>
            </w:r>
          </w:p>
        </w:tc>
      </w:tr>
      <w:tr w:rsidR="005F32EA" w14:paraId="39E44E3B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8229B" w14:textId="505038BB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7" w:name="Tekst16"/>
            <w:r>
              <w:rPr>
                <w:rFonts w:ascii="Aptos" w:hAnsi="Aptos"/>
                <w:sz w:val="22"/>
              </w:rPr>
              <w:instrText xml:space="preserve"> FORMTEXT </w:instrText>
            </w:r>
            <w:r>
              <w:rPr>
                <w:rFonts w:ascii="Aptos" w:hAnsi="Aptos"/>
                <w:sz w:val="22"/>
              </w:rPr>
            </w:r>
            <w:r>
              <w:rPr>
                <w:rFonts w:ascii="Aptos" w:hAnsi="Aptos"/>
                <w:sz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sz w:val="22"/>
              </w:rPr>
              <w:fldChar w:fldCharType="end"/>
            </w:r>
            <w:bookmarkEnd w:id="17"/>
          </w:p>
        </w:tc>
      </w:tr>
      <w:tr w:rsidR="00C415C3" w14:paraId="54EFA232" w14:textId="77777777" w:rsidTr="00C415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60998E" w14:textId="77777777" w:rsidR="00C415C3" w:rsidRPr="00503C8F" w:rsidRDefault="00C415C3" w:rsidP="00CF6B5C">
            <w:pPr>
              <w:spacing w:after="0" w:line="240" w:lineRule="auto"/>
              <w:jc w:val="left"/>
              <w:rPr>
                <w:rFonts w:ascii="Aptos" w:hAnsi="Aptos"/>
                <w:b/>
                <w:bCs/>
                <w:sz w:val="28"/>
                <w:szCs w:val="28"/>
              </w:rPr>
            </w:pPr>
          </w:p>
        </w:tc>
      </w:tr>
      <w:tr w:rsidR="005F32EA" w14:paraId="5AAEE149" w14:textId="77777777" w:rsidTr="00C415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9F093" w14:textId="77777777" w:rsidR="005F32EA" w:rsidRPr="00503C8F" w:rsidRDefault="005F32EA" w:rsidP="00CF6B5C">
            <w:pPr>
              <w:spacing w:after="0" w:line="240" w:lineRule="auto"/>
              <w:jc w:val="left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503C8F">
              <w:rPr>
                <w:rFonts w:ascii="Aptos" w:hAnsi="Aptos"/>
                <w:b/>
                <w:bCs/>
                <w:sz w:val="28"/>
                <w:szCs w:val="28"/>
              </w:rPr>
              <w:t>7. BUDGET</w:t>
            </w:r>
          </w:p>
        </w:tc>
      </w:tr>
      <w:tr w:rsidR="005F32EA" w14:paraId="2C3D2288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59BF8" w14:textId="036C1599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Opstil budgetposter og beløb (maks. 1.000 tegn)</w:t>
            </w:r>
          </w:p>
        </w:tc>
      </w:tr>
      <w:tr w:rsidR="005F32EA" w14:paraId="1DD6FF2A" w14:textId="77777777" w:rsidTr="00CF6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2800B" w14:textId="25841A7F" w:rsidR="005F32EA" w:rsidRDefault="005F32EA" w:rsidP="00CF6B5C">
            <w:pPr>
              <w:spacing w:after="0" w:line="240" w:lineRule="auto"/>
              <w:jc w:val="left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8" w:name="Tekst17"/>
            <w:r>
              <w:rPr>
                <w:rFonts w:ascii="Aptos" w:hAnsi="Aptos"/>
                <w:sz w:val="22"/>
              </w:rPr>
              <w:instrText xml:space="preserve"> FORMTEXT </w:instrText>
            </w:r>
            <w:r>
              <w:rPr>
                <w:rFonts w:ascii="Aptos" w:hAnsi="Aptos"/>
                <w:sz w:val="22"/>
              </w:rPr>
            </w:r>
            <w:r>
              <w:rPr>
                <w:rFonts w:ascii="Aptos" w:hAnsi="Aptos"/>
                <w:sz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noProof/>
                <w:sz w:val="22"/>
              </w:rPr>
              <w:t> </w:t>
            </w:r>
            <w:r>
              <w:rPr>
                <w:rFonts w:ascii="Aptos" w:hAnsi="Aptos"/>
                <w:sz w:val="22"/>
              </w:rPr>
              <w:fldChar w:fldCharType="end"/>
            </w:r>
            <w:bookmarkEnd w:id="18"/>
          </w:p>
        </w:tc>
      </w:tr>
    </w:tbl>
    <w:p w14:paraId="5C07A794" w14:textId="77777777" w:rsidR="005F32EA" w:rsidRPr="002533D4" w:rsidRDefault="005F32EA" w:rsidP="005F32EA">
      <w:pPr>
        <w:spacing w:after="0" w:line="240" w:lineRule="auto"/>
        <w:rPr>
          <w:rFonts w:ascii="Aptos" w:hAnsi="Aptos"/>
          <w:sz w:val="22"/>
        </w:rPr>
      </w:pPr>
    </w:p>
    <w:p w14:paraId="2CB4B0E2" w14:textId="77777777" w:rsidR="005F32EA" w:rsidRPr="002533D4" w:rsidRDefault="005F32EA" w:rsidP="005F32EA">
      <w:pPr>
        <w:spacing w:after="0" w:line="240" w:lineRule="auto"/>
        <w:rPr>
          <w:rFonts w:ascii="Aptos" w:hAnsi="Aptos"/>
          <w:sz w:val="22"/>
        </w:rPr>
      </w:pPr>
    </w:p>
    <w:p w14:paraId="2AF298F5" w14:textId="77777777" w:rsidR="005F32EA" w:rsidRDefault="005F32EA" w:rsidP="005F32EA">
      <w:pPr>
        <w:spacing w:after="0" w:line="240" w:lineRule="auto"/>
        <w:rPr>
          <w:sz w:val="22"/>
        </w:rPr>
      </w:pPr>
    </w:p>
    <w:p w14:paraId="6DB8D9EB" w14:textId="77777777" w:rsidR="00404FD1" w:rsidRPr="00BD68D4" w:rsidRDefault="00404FD1" w:rsidP="007146EF"/>
    <w:sectPr w:rsidR="00404FD1" w:rsidRPr="00BD68D4" w:rsidSect="00D271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1701" w:right="1134" w:bottom="1701" w:left="1134" w:header="567" w:footer="36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075C8" w14:textId="77777777" w:rsidR="004378AD" w:rsidRPr="005A5846" w:rsidRDefault="004378AD">
      <w:r w:rsidRPr="005A5846">
        <w:separator/>
      </w:r>
    </w:p>
  </w:endnote>
  <w:endnote w:type="continuationSeparator" w:id="0">
    <w:p w14:paraId="7E00A394" w14:textId="77777777" w:rsidR="004378AD" w:rsidRPr="005A5846" w:rsidRDefault="004378AD">
      <w:r w:rsidRPr="005A5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AB2B88B0-45C3-42A2-B676-C84644C96544}"/>
    <w:embedBold r:id="rId2" w:fontKey="{E95BC7C6-1F70-43D8-8AC4-E6FEE22F8D1F}"/>
    <w:embedItalic r:id="rId3" w:fontKey="{7E5BD220-46D1-4161-A35D-91722258CC2A}"/>
    <w:embedBoldItalic r:id="rId4" w:fontKey="{1CA01272-FADA-47F6-91D1-B103B5C8A1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7CD9F99-07CD-47CD-AE8F-4BF188781190}"/>
    <w:embedBold r:id="rId6" w:fontKey="{D6D20133-12D3-4646-A90F-372AFD996D8E}"/>
    <w:embedItalic r:id="rId7" w:fontKey="{A497DCA0-137E-422A-B0BE-C25022CC2831}"/>
  </w:font>
  <w:font w:name="AU Passata Light">
    <w:altName w:val="Calibri"/>
    <w:charset w:val="00"/>
    <w:family w:val="swiss"/>
    <w:pitch w:val="variable"/>
    <w:sig w:usb0="A00000AF" w:usb1="5000204A" w:usb2="00000000" w:usb3="00000000" w:csb0="0000009B" w:csb1="00000000"/>
    <w:embedRegular r:id="rId8" w:fontKey="{35DCE7A7-75AC-4411-9522-7CC1499F0E3F}"/>
  </w:font>
  <w:font w:name="AU Passata">
    <w:altName w:val="Calibri"/>
    <w:charset w:val="00"/>
    <w:family w:val="swiss"/>
    <w:pitch w:val="variable"/>
    <w:sig w:usb0="A00000AF" w:usb1="5000204A" w:usb2="00000000" w:usb3="00000000" w:csb0="0000009B" w:csb1="00000000"/>
    <w:embedRegular r:id="rId9" w:fontKey="{D5FE7E44-323E-472A-AD26-7755B81886A6}"/>
    <w:embedBold r:id="rId10" w:fontKey="{0D695A13-9CF7-4401-BCD7-35E105633CBF}"/>
    <w:embedItalic r:id="rId11" w:fontKey="{8BA9EC42-B8C9-495A-9D2B-E01441575D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C81EA259-EF79-4832-8A51-F847E72F2DA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5BB23F05-680F-4CFD-9723-05450F33765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4" w:fontKey="{C79F5645-A60D-47DF-9DD4-4464DA9BD565}"/>
    <w:embedBold r:id="rId15" w:fontKey="{49E1CD7C-15F7-4D06-9D5E-E230866D2B1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6" w:subsetted="1" w:fontKey="{76074244-6488-49D0-B449-3E7E1DBDA7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ECE3F50C-F8A4-4DCD-8C2F-9C33D946C1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116A" w14:textId="77777777" w:rsidR="009D6475" w:rsidRDefault="009D647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1400074"/>
      <w:docPartObj>
        <w:docPartGallery w:val="Page Numbers (Bottom of Page)"/>
        <w:docPartUnique/>
      </w:docPartObj>
    </w:sdtPr>
    <w:sdtEndPr/>
    <w:sdtContent>
      <w:p w14:paraId="7E295632" w14:textId="391CAA68" w:rsidR="005F32EA" w:rsidRDefault="005F32EA">
        <w:pPr>
          <w:pStyle w:val="Sidefod"/>
          <w:jc w:val="center"/>
        </w:pPr>
        <w:r w:rsidRPr="005F32EA">
          <w:rPr>
            <w:rFonts w:ascii="Aptos" w:hAnsi="Aptos"/>
            <w:sz w:val="20"/>
            <w:szCs w:val="20"/>
          </w:rPr>
          <w:fldChar w:fldCharType="begin"/>
        </w:r>
        <w:r w:rsidRPr="005F32EA">
          <w:rPr>
            <w:rFonts w:ascii="Aptos" w:hAnsi="Aptos"/>
            <w:sz w:val="20"/>
            <w:szCs w:val="20"/>
          </w:rPr>
          <w:instrText>PAGE   \* MERGEFORMAT</w:instrText>
        </w:r>
        <w:r w:rsidRPr="005F32EA">
          <w:rPr>
            <w:rFonts w:ascii="Aptos" w:hAnsi="Aptos"/>
            <w:sz w:val="20"/>
            <w:szCs w:val="20"/>
          </w:rPr>
          <w:fldChar w:fldCharType="separate"/>
        </w:r>
        <w:r w:rsidRPr="005F32EA">
          <w:rPr>
            <w:rFonts w:ascii="Aptos" w:hAnsi="Aptos"/>
            <w:sz w:val="20"/>
            <w:szCs w:val="20"/>
          </w:rPr>
          <w:t>2</w:t>
        </w:r>
        <w:r w:rsidRPr="005F32EA">
          <w:rPr>
            <w:rFonts w:ascii="Aptos" w:hAnsi="Aptos"/>
            <w:sz w:val="20"/>
            <w:szCs w:val="20"/>
          </w:rPr>
          <w:fldChar w:fldCharType="end"/>
        </w:r>
      </w:p>
    </w:sdtContent>
  </w:sdt>
  <w:p w14:paraId="5D9DC13B" w14:textId="3E44382C" w:rsidR="005F32EA" w:rsidRDefault="009D6475" w:rsidP="009D6475">
    <w:pPr>
      <w:pStyle w:val="Sidefod"/>
    </w:pPr>
    <w:r w:rsidRPr="009D6475">
      <w:t>Opslag 202</w:t>
    </w:r>
    <w:r w:rsidR="00290C4E">
      <w:t>6</w:t>
    </w:r>
    <w:r w:rsidRPr="009D6475">
      <w:t>: Lektor, cand.mag. Hans Lebech Sørensen</w:t>
    </w:r>
    <w:r w:rsidR="00290C4E">
      <w:t>s</w:t>
    </w:r>
    <w:r w:rsidRPr="009D6475">
      <w:t xml:space="preserve"> Fond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86354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74971CE" w14:textId="3861143D" w:rsidR="005F32EA" w:rsidRPr="005F32EA" w:rsidRDefault="005F32EA">
        <w:pPr>
          <w:pStyle w:val="Sidefod"/>
          <w:jc w:val="center"/>
          <w:rPr>
            <w:sz w:val="20"/>
            <w:szCs w:val="20"/>
          </w:rPr>
        </w:pPr>
        <w:r w:rsidRPr="005F32EA">
          <w:rPr>
            <w:rFonts w:ascii="Aptos" w:hAnsi="Aptos"/>
            <w:sz w:val="20"/>
            <w:szCs w:val="20"/>
          </w:rPr>
          <w:fldChar w:fldCharType="begin"/>
        </w:r>
        <w:r w:rsidRPr="005F32EA">
          <w:rPr>
            <w:rFonts w:ascii="Aptos" w:hAnsi="Aptos"/>
            <w:sz w:val="20"/>
            <w:szCs w:val="20"/>
          </w:rPr>
          <w:instrText>PAGE   \* MERGEFORMAT</w:instrText>
        </w:r>
        <w:r w:rsidRPr="005F32EA">
          <w:rPr>
            <w:rFonts w:ascii="Aptos" w:hAnsi="Aptos"/>
            <w:sz w:val="20"/>
            <w:szCs w:val="20"/>
          </w:rPr>
          <w:fldChar w:fldCharType="separate"/>
        </w:r>
        <w:r w:rsidRPr="005F32EA">
          <w:rPr>
            <w:rFonts w:ascii="Aptos" w:hAnsi="Aptos"/>
            <w:sz w:val="20"/>
            <w:szCs w:val="20"/>
          </w:rPr>
          <w:t>2</w:t>
        </w:r>
        <w:r w:rsidRPr="005F32EA">
          <w:rPr>
            <w:rFonts w:ascii="Aptos" w:hAnsi="Aptos"/>
            <w:sz w:val="20"/>
            <w:szCs w:val="20"/>
          </w:rPr>
          <w:fldChar w:fldCharType="end"/>
        </w:r>
      </w:p>
    </w:sdtContent>
  </w:sdt>
  <w:p w14:paraId="79C2075E" w14:textId="6F98218F" w:rsidR="00CB7E17" w:rsidRPr="005A5846" w:rsidRDefault="009D6475" w:rsidP="00D27191">
    <w:pPr>
      <w:pStyle w:val="Sidefod"/>
    </w:pPr>
    <w:r w:rsidRPr="009D6475">
      <w:t>Opslag 202</w:t>
    </w:r>
    <w:r w:rsidR="008C6787">
      <w:t>6</w:t>
    </w:r>
    <w:r w:rsidRPr="009D6475">
      <w:t>: Lektor, cand.mag. Hans Lebech Sørensen</w:t>
    </w:r>
    <w:r w:rsidR="00290C4E">
      <w:t>s</w:t>
    </w:r>
    <w:r w:rsidRPr="009D6475">
      <w:t xml:space="preserve"> Fond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049B2" w14:textId="77777777" w:rsidR="004378AD" w:rsidRPr="005A5846" w:rsidRDefault="004378AD">
      <w:r w:rsidRPr="005A5846">
        <w:separator/>
      </w:r>
    </w:p>
  </w:footnote>
  <w:footnote w:type="continuationSeparator" w:id="0">
    <w:p w14:paraId="04107EA1" w14:textId="77777777" w:rsidR="004378AD" w:rsidRPr="005A5846" w:rsidRDefault="004378AD">
      <w:r w:rsidRPr="005A5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B4082" w14:textId="77777777" w:rsidR="009D6475" w:rsidRDefault="009D647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3D1C9" w14:textId="77777777" w:rsidR="009D6475" w:rsidRDefault="009D6475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D74C" w14:textId="77777777" w:rsidR="009D6475" w:rsidRDefault="009D6475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7C97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4363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C337BF0"/>
    <w:multiLevelType w:val="hybridMultilevel"/>
    <w:tmpl w:val="E57C85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E6D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60F492D"/>
    <w:multiLevelType w:val="multilevel"/>
    <w:tmpl w:val="FAFE8112"/>
    <w:lvl w:ilvl="0">
      <w:start w:val="1"/>
      <w:numFmt w:val="bullet"/>
      <w:pStyle w:val="Opstilling-punkttegn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4" w15:restartNumberingAfterBreak="0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AD4368A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62573E2"/>
    <w:multiLevelType w:val="multilevel"/>
    <w:tmpl w:val="64441010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8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52" w:hanging="136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5" w:hanging="16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9" w:hanging="1928"/>
      </w:pPr>
      <w:rPr>
        <w:rFonts w:hint="default"/>
      </w:rPr>
    </w:lvl>
  </w:abstractNum>
  <w:abstractNum w:abstractNumId="17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559339FE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ACB3B03"/>
    <w:multiLevelType w:val="multilevel"/>
    <w:tmpl w:val="177C74E6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"/>
      <w:lvlJc w:val="left"/>
      <w:pPr>
        <w:tabs>
          <w:tab w:val="num" w:pos="2381"/>
        </w:tabs>
        <w:ind w:left="2381" w:hanging="396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tabs>
          <w:tab w:val="num" w:pos="2778"/>
        </w:tabs>
        <w:ind w:left="2778" w:hanging="397"/>
      </w:pPr>
      <w:rPr>
        <w:rFonts w:ascii="Wingdings" w:hAnsi="Wingdings" w:hint="default"/>
      </w:rPr>
    </w:lvl>
    <w:lvl w:ilvl="7">
      <w:start w:val="1"/>
      <w:numFmt w:val="bullet"/>
      <w:lvlText w:val=""/>
      <w:lvlJc w:val="left"/>
      <w:pPr>
        <w:tabs>
          <w:tab w:val="num" w:pos="3175"/>
        </w:tabs>
        <w:ind w:left="3175" w:hanging="397"/>
      </w:pPr>
      <w:rPr>
        <w:rFonts w:ascii="Wingdings" w:hAnsi="Wingdings" w:hint="default"/>
      </w:rPr>
    </w:lvl>
    <w:lvl w:ilvl="8">
      <w:start w:val="1"/>
      <w:numFmt w:val="bullet"/>
      <w:lvlText w:val=""/>
      <w:lvlJc w:val="left"/>
      <w:pPr>
        <w:tabs>
          <w:tab w:val="num" w:pos="3572"/>
        </w:tabs>
        <w:ind w:left="3572" w:hanging="397"/>
      </w:pPr>
      <w:rPr>
        <w:rFonts w:ascii="Wingdings" w:hAnsi="Wingdings" w:hint="default"/>
      </w:rPr>
    </w:lvl>
  </w:abstractNum>
  <w:abstractNum w:abstractNumId="22" w15:restartNumberingAfterBreak="0">
    <w:nsid w:val="734C7605"/>
    <w:multiLevelType w:val="multilevel"/>
    <w:tmpl w:val="AB2EA530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 w16cid:durableId="120728002">
    <w:abstractNumId w:val="18"/>
  </w:num>
  <w:num w:numId="2" w16cid:durableId="1466388565">
    <w:abstractNumId w:val="10"/>
  </w:num>
  <w:num w:numId="3" w16cid:durableId="1146776149">
    <w:abstractNumId w:val="17"/>
  </w:num>
  <w:num w:numId="4" w16cid:durableId="826554393">
    <w:abstractNumId w:val="13"/>
  </w:num>
  <w:num w:numId="5" w16cid:durableId="1133017375">
    <w:abstractNumId w:val="8"/>
  </w:num>
  <w:num w:numId="6" w16cid:durableId="584924715">
    <w:abstractNumId w:val="7"/>
  </w:num>
  <w:num w:numId="7" w16cid:durableId="1570921073">
    <w:abstractNumId w:val="6"/>
  </w:num>
  <w:num w:numId="8" w16cid:durableId="2134519602">
    <w:abstractNumId w:val="5"/>
  </w:num>
  <w:num w:numId="9" w16cid:durableId="1515800050">
    <w:abstractNumId w:val="16"/>
  </w:num>
  <w:num w:numId="10" w16cid:durableId="1885091826">
    <w:abstractNumId w:val="4"/>
  </w:num>
  <w:num w:numId="11" w16cid:durableId="1670449177">
    <w:abstractNumId w:val="3"/>
  </w:num>
  <w:num w:numId="12" w16cid:durableId="199513514">
    <w:abstractNumId w:val="2"/>
  </w:num>
  <w:num w:numId="13" w16cid:durableId="1945068804">
    <w:abstractNumId w:val="1"/>
  </w:num>
  <w:num w:numId="14" w16cid:durableId="1416896499">
    <w:abstractNumId w:val="21"/>
  </w:num>
  <w:num w:numId="15" w16cid:durableId="1143959197">
    <w:abstractNumId w:val="22"/>
  </w:num>
  <w:num w:numId="16" w16cid:durableId="1695569496">
    <w:abstractNumId w:val="20"/>
  </w:num>
  <w:num w:numId="17" w16cid:durableId="1333147944">
    <w:abstractNumId w:val="14"/>
  </w:num>
  <w:num w:numId="18" w16cid:durableId="1651203249">
    <w:abstractNumId w:val="19"/>
  </w:num>
  <w:num w:numId="19" w16cid:durableId="169609232">
    <w:abstractNumId w:val="15"/>
  </w:num>
  <w:num w:numId="20" w16cid:durableId="1362901738">
    <w:abstractNumId w:val="12"/>
  </w:num>
  <w:num w:numId="21" w16cid:durableId="260719187">
    <w:abstractNumId w:val="0"/>
  </w:num>
  <w:num w:numId="22" w16cid:durableId="1426030363">
    <w:abstractNumId w:val="9"/>
  </w:num>
  <w:num w:numId="23" w16cid:durableId="741098090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autoHyphenation/>
  <w:hyphenationZone w:val="284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EA"/>
    <w:rsid w:val="000011FF"/>
    <w:rsid w:val="00003B6C"/>
    <w:rsid w:val="000221B7"/>
    <w:rsid w:val="00024F8C"/>
    <w:rsid w:val="00027431"/>
    <w:rsid w:val="00032B4F"/>
    <w:rsid w:val="000474A3"/>
    <w:rsid w:val="00051A09"/>
    <w:rsid w:val="00054B15"/>
    <w:rsid w:val="000553F3"/>
    <w:rsid w:val="000570AD"/>
    <w:rsid w:val="00061E70"/>
    <w:rsid w:val="00062161"/>
    <w:rsid w:val="00065C0F"/>
    <w:rsid w:val="00074AEF"/>
    <w:rsid w:val="00080E00"/>
    <w:rsid w:val="00082CAB"/>
    <w:rsid w:val="00085AD6"/>
    <w:rsid w:val="00094D54"/>
    <w:rsid w:val="00096068"/>
    <w:rsid w:val="000A462B"/>
    <w:rsid w:val="000A48FF"/>
    <w:rsid w:val="000B2A66"/>
    <w:rsid w:val="000D4F1A"/>
    <w:rsid w:val="000D58D1"/>
    <w:rsid w:val="000D6181"/>
    <w:rsid w:val="000D7729"/>
    <w:rsid w:val="000E1334"/>
    <w:rsid w:val="000E265D"/>
    <w:rsid w:val="000E46C3"/>
    <w:rsid w:val="000E63B8"/>
    <w:rsid w:val="000F1F79"/>
    <w:rsid w:val="000F70D9"/>
    <w:rsid w:val="001213E5"/>
    <w:rsid w:val="0012702C"/>
    <w:rsid w:val="00130BD0"/>
    <w:rsid w:val="00144417"/>
    <w:rsid w:val="00147AB2"/>
    <w:rsid w:val="00153477"/>
    <w:rsid w:val="00156D0E"/>
    <w:rsid w:val="00160373"/>
    <w:rsid w:val="00165822"/>
    <w:rsid w:val="001677C9"/>
    <w:rsid w:val="00182A86"/>
    <w:rsid w:val="00186ECA"/>
    <w:rsid w:val="00191872"/>
    <w:rsid w:val="00192812"/>
    <w:rsid w:val="0019604D"/>
    <w:rsid w:val="001A67BC"/>
    <w:rsid w:val="001B13CE"/>
    <w:rsid w:val="001B1851"/>
    <w:rsid w:val="001B5B08"/>
    <w:rsid w:val="001B7CB4"/>
    <w:rsid w:val="001C2E9B"/>
    <w:rsid w:val="001C4F37"/>
    <w:rsid w:val="001D0BDC"/>
    <w:rsid w:val="001E15E4"/>
    <w:rsid w:val="001E22BD"/>
    <w:rsid w:val="001F45F6"/>
    <w:rsid w:val="001F665E"/>
    <w:rsid w:val="00201945"/>
    <w:rsid w:val="00202ACF"/>
    <w:rsid w:val="002031B1"/>
    <w:rsid w:val="00213BCF"/>
    <w:rsid w:val="002171DE"/>
    <w:rsid w:val="00227E7F"/>
    <w:rsid w:val="002307BF"/>
    <w:rsid w:val="00234832"/>
    <w:rsid w:val="00235108"/>
    <w:rsid w:val="002464E0"/>
    <w:rsid w:val="00247A66"/>
    <w:rsid w:val="0025262C"/>
    <w:rsid w:val="00253944"/>
    <w:rsid w:val="0025537E"/>
    <w:rsid w:val="0025642C"/>
    <w:rsid w:val="00261B99"/>
    <w:rsid w:val="002645E2"/>
    <w:rsid w:val="00267D18"/>
    <w:rsid w:val="00270682"/>
    <w:rsid w:val="00270EFE"/>
    <w:rsid w:val="002713C7"/>
    <w:rsid w:val="00284BB8"/>
    <w:rsid w:val="0028579D"/>
    <w:rsid w:val="00290C4E"/>
    <w:rsid w:val="002A0371"/>
    <w:rsid w:val="002A4E23"/>
    <w:rsid w:val="002B043A"/>
    <w:rsid w:val="002B6407"/>
    <w:rsid w:val="002C100C"/>
    <w:rsid w:val="002E326D"/>
    <w:rsid w:val="002F0F97"/>
    <w:rsid w:val="002F3BF9"/>
    <w:rsid w:val="002F7F91"/>
    <w:rsid w:val="003001FB"/>
    <w:rsid w:val="00303EB3"/>
    <w:rsid w:val="003122C4"/>
    <w:rsid w:val="00312D10"/>
    <w:rsid w:val="00330802"/>
    <w:rsid w:val="00331A73"/>
    <w:rsid w:val="00331F9D"/>
    <w:rsid w:val="00336DC5"/>
    <w:rsid w:val="0034014F"/>
    <w:rsid w:val="0034031E"/>
    <w:rsid w:val="0034099C"/>
    <w:rsid w:val="00355698"/>
    <w:rsid w:val="003646CE"/>
    <w:rsid w:val="00367FEB"/>
    <w:rsid w:val="00370CD1"/>
    <w:rsid w:val="0037132A"/>
    <w:rsid w:val="00372A7D"/>
    <w:rsid w:val="00374859"/>
    <w:rsid w:val="003770FD"/>
    <w:rsid w:val="00385E94"/>
    <w:rsid w:val="003955CD"/>
    <w:rsid w:val="003A0992"/>
    <w:rsid w:val="003A26EB"/>
    <w:rsid w:val="003A5CC4"/>
    <w:rsid w:val="003C5700"/>
    <w:rsid w:val="003E6170"/>
    <w:rsid w:val="003F33BA"/>
    <w:rsid w:val="00404FD1"/>
    <w:rsid w:val="00411A1B"/>
    <w:rsid w:val="00421AF2"/>
    <w:rsid w:val="00423170"/>
    <w:rsid w:val="004262ED"/>
    <w:rsid w:val="0043392E"/>
    <w:rsid w:val="0043573B"/>
    <w:rsid w:val="004378AD"/>
    <w:rsid w:val="00441897"/>
    <w:rsid w:val="00443D5B"/>
    <w:rsid w:val="00446187"/>
    <w:rsid w:val="00450B9C"/>
    <w:rsid w:val="00467364"/>
    <w:rsid w:val="00471E2C"/>
    <w:rsid w:val="00475F24"/>
    <w:rsid w:val="004777F0"/>
    <w:rsid w:val="004803D4"/>
    <w:rsid w:val="00481982"/>
    <w:rsid w:val="0048777D"/>
    <w:rsid w:val="004A2009"/>
    <w:rsid w:val="004A66E6"/>
    <w:rsid w:val="004B63C7"/>
    <w:rsid w:val="004C1620"/>
    <w:rsid w:val="004C27E3"/>
    <w:rsid w:val="004D00EC"/>
    <w:rsid w:val="004E3778"/>
    <w:rsid w:val="004F44AC"/>
    <w:rsid w:val="00504494"/>
    <w:rsid w:val="00531E58"/>
    <w:rsid w:val="00533CEE"/>
    <w:rsid w:val="00535205"/>
    <w:rsid w:val="00535DCA"/>
    <w:rsid w:val="00536DF4"/>
    <w:rsid w:val="00541B8A"/>
    <w:rsid w:val="00547ACA"/>
    <w:rsid w:val="00551281"/>
    <w:rsid w:val="00562679"/>
    <w:rsid w:val="00562685"/>
    <w:rsid w:val="005630EC"/>
    <w:rsid w:val="00565F6D"/>
    <w:rsid w:val="00567F0D"/>
    <w:rsid w:val="005755B6"/>
    <w:rsid w:val="00577E20"/>
    <w:rsid w:val="005802EE"/>
    <w:rsid w:val="005909A7"/>
    <w:rsid w:val="00595CFB"/>
    <w:rsid w:val="005A2A18"/>
    <w:rsid w:val="005A5846"/>
    <w:rsid w:val="005A641C"/>
    <w:rsid w:val="005B1DAA"/>
    <w:rsid w:val="005B34A3"/>
    <w:rsid w:val="005C13F3"/>
    <w:rsid w:val="005C7510"/>
    <w:rsid w:val="005D11FE"/>
    <w:rsid w:val="005D5DAA"/>
    <w:rsid w:val="005E6CB9"/>
    <w:rsid w:val="005E7195"/>
    <w:rsid w:val="005F1A38"/>
    <w:rsid w:val="005F32EA"/>
    <w:rsid w:val="00601BB3"/>
    <w:rsid w:val="0060260C"/>
    <w:rsid w:val="006033CC"/>
    <w:rsid w:val="0060539C"/>
    <w:rsid w:val="00614E08"/>
    <w:rsid w:val="00614F50"/>
    <w:rsid w:val="00620C41"/>
    <w:rsid w:val="00620D0B"/>
    <w:rsid w:val="00641B24"/>
    <w:rsid w:val="00643A7A"/>
    <w:rsid w:val="00650332"/>
    <w:rsid w:val="00654046"/>
    <w:rsid w:val="0065762A"/>
    <w:rsid w:val="00663BC3"/>
    <w:rsid w:val="00664646"/>
    <w:rsid w:val="00666196"/>
    <w:rsid w:val="0066674A"/>
    <w:rsid w:val="006803D7"/>
    <w:rsid w:val="00681D28"/>
    <w:rsid w:val="00683BE2"/>
    <w:rsid w:val="0069128A"/>
    <w:rsid w:val="006964C1"/>
    <w:rsid w:val="006971AA"/>
    <w:rsid w:val="006A2502"/>
    <w:rsid w:val="006A7ADC"/>
    <w:rsid w:val="006B2A52"/>
    <w:rsid w:val="006B4632"/>
    <w:rsid w:val="006B6134"/>
    <w:rsid w:val="006C1797"/>
    <w:rsid w:val="006C3A1B"/>
    <w:rsid w:val="006D2642"/>
    <w:rsid w:val="006D5CFC"/>
    <w:rsid w:val="006D65DC"/>
    <w:rsid w:val="006E3401"/>
    <w:rsid w:val="006F4B3E"/>
    <w:rsid w:val="007021A4"/>
    <w:rsid w:val="0070345D"/>
    <w:rsid w:val="007146EF"/>
    <w:rsid w:val="0072005E"/>
    <w:rsid w:val="00731B24"/>
    <w:rsid w:val="00736658"/>
    <w:rsid w:val="00742530"/>
    <w:rsid w:val="0074470C"/>
    <w:rsid w:val="0074726D"/>
    <w:rsid w:val="00750EE1"/>
    <w:rsid w:val="007543F0"/>
    <w:rsid w:val="00756AA4"/>
    <w:rsid w:val="00757BDC"/>
    <w:rsid w:val="0076144A"/>
    <w:rsid w:val="0076360B"/>
    <w:rsid w:val="007904C2"/>
    <w:rsid w:val="00795523"/>
    <w:rsid w:val="007955B4"/>
    <w:rsid w:val="007967D7"/>
    <w:rsid w:val="00797896"/>
    <w:rsid w:val="007978F7"/>
    <w:rsid w:val="007A6435"/>
    <w:rsid w:val="007B1EF5"/>
    <w:rsid w:val="007B3386"/>
    <w:rsid w:val="007C0864"/>
    <w:rsid w:val="007C1953"/>
    <w:rsid w:val="007C5679"/>
    <w:rsid w:val="007C5681"/>
    <w:rsid w:val="007C798C"/>
    <w:rsid w:val="007F0B29"/>
    <w:rsid w:val="007F0DC0"/>
    <w:rsid w:val="007F28D1"/>
    <w:rsid w:val="00816191"/>
    <w:rsid w:val="00830B93"/>
    <w:rsid w:val="00834B5B"/>
    <w:rsid w:val="00835D85"/>
    <w:rsid w:val="00845E23"/>
    <w:rsid w:val="00851407"/>
    <w:rsid w:val="00855AD5"/>
    <w:rsid w:val="00863559"/>
    <w:rsid w:val="008713EC"/>
    <w:rsid w:val="00890EBA"/>
    <w:rsid w:val="008979A9"/>
    <w:rsid w:val="008C1273"/>
    <w:rsid w:val="008C1E95"/>
    <w:rsid w:val="008C3D75"/>
    <w:rsid w:val="008C6787"/>
    <w:rsid w:val="008E04AE"/>
    <w:rsid w:val="008E4128"/>
    <w:rsid w:val="008E6802"/>
    <w:rsid w:val="008F02A7"/>
    <w:rsid w:val="008F0558"/>
    <w:rsid w:val="008F2B58"/>
    <w:rsid w:val="008F7FDE"/>
    <w:rsid w:val="00903E0D"/>
    <w:rsid w:val="009044C3"/>
    <w:rsid w:val="00905114"/>
    <w:rsid w:val="00907607"/>
    <w:rsid w:val="00910516"/>
    <w:rsid w:val="00912BA4"/>
    <w:rsid w:val="009224E3"/>
    <w:rsid w:val="00926025"/>
    <w:rsid w:val="00930299"/>
    <w:rsid w:val="00930E78"/>
    <w:rsid w:val="00931882"/>
    <w:rsid w:val="009335D6"/>
    <w:rsid w:val="00934937"/>
    <w:rsid w:val="00940EEA"/>
    <w:rsid w:val="009564BA"/>
    <w:rsid w:val="00963627"/>
    <w:rsid w:val="00966484"/>
    <w:rsid w:val="009931E4"/>
    <w:rsid w:val="00997B5B"/>
    <w:rsid w:val="009B0DF6"/>
    <w:rsid w:val="009B1250"/>
    <w:rsid w:val="009B14B5"/>
    <w:rsid w:val="009B6356"/>
    <w:rsid w:val="009B65BF"/>
    <w:rsid w:val="009C1F1A"/>
    <w:rsid w:val="009C3A4A"/>
    <w:rsid w:val="009C5C27"/>
    <w:rsid w:val="009C5CAB"/>
    <w:rsid w:val="009D3785"/>
    <w:rsid w:val="009D42E6"/>
    <w:rsid w:val="009D6475"/>
    <w:rsid w:val="009D6862"/>
    <w:rsid w:val="009E2AFC"/>
    <w:rsid w:val="009E4066"/>
    <w:rsid w:val="009E578E"/>
    <w:rsid w:val="009E6B8C"/>
    <w:rsid w:val="009F2CB3"/>
    <w:rsid w:val="009F3FAD"/>
    <w:rsid w:val="009F437C"/>
    <w:rsid w:val="009F79B6"/>
    <w:rsid w:val="009F7F21"/>
    <w:rsid w:val="00A02E30"/>
    <w:rsid w:val="00A11327"/>
    <w:rsid w:val="00A13639"/>
    <w:rsid w:val="00A23700"/>
    <w:rsid w:val="00A24D90"/>
    <w:rsid w:val="00A256C1"/>
    <w:rsid w:val="00A33642"/>
    <w:rsid w:val="00A374B7"/>
    <w:rsid w:val="00A4668C"/>
    <w:rsid w:val="00A509CB"/>
    <w:rsid w:val="00A61663"/>
    <w:rsid w:val="00A639E5"/>
    <w:rsid w:val="00A9291B"/>
    <w:rsid w:val="00AA08AE"/>
    <w:rsid w:val="00AA0EF9"/>
    <w:rsid w:val="00AB36AC"/>
    <w:rsid w:val="00AB4E1D"/>
    <w:rsid w:val="00AB6E12"/>
    <w:rsid w:val="00AC0832"/>
    <w:rsid w:val="00AC1DBC"/>
    <w:rsid w:val="00AC257C"/>
    <w:rsid w:val="00AD07A5"/>
    <w:rsid w:val="00AD403F"/>
    <w:rsid w:val="00AD4779"/>
    <w:rsid w:val="00AD54B0"/>
    <w:rsid w:val="00AE0468"/>
    <w:rsid w:val="00AE4001"/>
    <w:rsid w:val="00AE774C"/>
    <w:rsid w:val="00AF16F8"/>
    <w:rsid w:val="00B0759B"/>
    <w:rsid w:val="00B10D00"/>
    <w:rsid w:val="00B14707"/>
    <w:rsid w:val="00B15221"/>
    <w:rsid w:val="00B23997"/>
    <w:rsid w:val="00B313BA"/>
    <w:rsid w:val="00B32816"/>
    <w:rsid w:val="00B427ED"/>
    <w:rsid w:val="00B512EE"/>
    <w:rsid w:val="00B51957"/>
    <w:rsid w:val="00B525C1"/>
    <w:rsid w:val="00B7088E"/>
    <w:rsid w:val="00B81885"/>
    <w:rsid w:val="00B8433E"/>
    <w:rsid w:val="00B85128"/>
    <w:rsid w:val="00B86FB5"/>
    <w:rsid w:val="00B877DF"/>
    <w:rsid w:val="00B904CE"/>
    <w:rsid w:val="00B95269"/>
    <w:rsid w:val="00BA56DF"/>
    <w:rsid w:val="00BB5539"/>
    <w:rsid w:val="00BC0053"/>
    <w:rsid w:val="00BC0B40"/>
    <w:rsid w:val="00BC120C"/>
    <w:rsid w:val="00BC662B"/>
    <w:rsid w:val="00BD68D4"/>
    <w:rsid w:val="00BE2A15"/>
    <w:rsid w:val="00BE7FBE"/>
    <w:rsid w:val="00BF3805"/>
    <w:rsid w:val="00BF52E2"/>
    <w:rsid w:val="00BF6099"/>
    <w:rsid w:val="00BF6106"/>
    <w:rsid w:val="00BF61D5"/>
    <w:rsid w:val="00C02C68"/>
    <w:rsid w:val="00C10F56"/>
    <w:rsid w:val="00C3194A"/>
    <w:rsid w:val="00C33641"/>
    <w:rsid w:val="00C35634"/>
    <w:rsid w:val="00C415C3"/>
    <w:rsid w:val="00C417F3"/>
    <w:rsid w:val="00C41C6E"/>
    <w:rsid w:val="00C53E9D"/>
    <w:rsid w:val="00C61078"/>
    <w:rsid w:val="00C63B20"/>
    <w:rsid w:val="00C720E8"/>
    <w:rsid w:val="00C723B1"/>
    <w:rsid w:val="00C74A89"/>
    <w:rsid w:val="00C77F09"/>
    <w:rsid w:val="00C84EA5"/>
    <w:rsid w:val="00C96CED"/>
    <w:rsid w:val="00C96E92"/>
    <w:rsid w:val="00CB03A1"/>
    <w:rsid w:val="00CB2ECE"/>
    <w:rsid w:val="00CB381D"/>
    <w:rsid w:val="00CB4E1B"/>
    <w:rsid w:val="00CB7E17"/>
    <w:rsid w:val="00CC5857"/>
    <w:rsid w:val="00CC73C8"/>
    <w:rsid w:val="00CC7B3A"/>
    <w:rsid w:val="00CD3CE7"/>
    <w:rsid w:val="00CD66F1"/>
    <w:rsid w:val="00CE18FB"/>
    <w:rsid w:val="00CF7A50"/>
    <w:rsid w:val="00D12542"/>
    <w:rsid w:val="00D14768"/>
    <w:rsid w:val="00D16593"/>
    <w:rsid w:val="00D166AE"/>
    <w:rsid w:val="00D16753"/>
    <w:rsid w:val="00D17641"/>
    <w:rsid w:val="00D17CDE"/>
    <w:rsid w:val="00D27191"/>
    <w:rsid w:val="00D4138E"/>
    <w:rsid w:val="00D42A34"/>
    <w:rsid w:val="00D4350D"/>
    <w:rsid w:val="00D456C3"/>
    <w:rsid w:val="00D54EBE"/>
    <w:rsid w:val="00D67B21"/>
    <w:rsid w:val="00D76CF7"/>
    <w:rsid w:val="00D80A20"/>
    <w:rsid w:val="00D90E6B"/>
    <w:rsid w:val="00DA0E15"/>
    <w:rsid w:val="00DB449D"/>
    <w:rsid w:val="00DC1393"/>
    <w:rsid w:val="00DC3E3A"/>
    <w:rsid w:val="00DD2A1D"/>
    <w:rsid w:val="00DD7F9D"/>
    <w:rsid w:val="00DE4DE0"/>
    <w:rsid w:val="00DE6F7C"/>
    <w:rsid w:val="00DE7B64"/>
    <w:rsid w:val="00DF2193"/>
    <w:rsid w:val="00E032BB"/>
    <w:rsid w:val="00E22B04"/>
    <w:rsid w:val="00E346EC"/>
    <w:rsid w:val="00E41F27"/>
    <w:rsid w:val="00E44247"/>
    <w:rsid w:val="00E45DD8"/>
    <w:rsid w:val="00E50D00"/>
    <w:rsid w:val="00E5536D"/>
    <w:rsid w:val="00E55F6C"/>
    <w:rsid w:val="00E57DF9"/>
    <w:rsid w:val="00E64FC5"/>
    <w:rsid w:val="00E65376"/>
    <w:rsid w:val="00E7234F"/>
    <w:rsid w:val="00E8411D"/>
    <w:rsid w:val="00E966E9"/>
    <w:rsid w:val="00EA40B3"/>
    <w:rsid w:val="00EA6633"/>
    <w:rsid w:val="00EB31F8"/>
    <w:rsid w:val="00EC06F0"/>
    <w:rsid w:val="00EC32FC"/>
    <w:rsid w:val="00EC7C9E"/>
    <w:rsid w:val="00ED29B8"/>
    <w:rsid w:val="00ED5F45"/>
    <w:rsid w:val="00EE7C7A"/>
    <w:rsid w:val="00EF5828"/>
    <w:rsid w:val="00F301D9"/>
    <w:rsid w:val="00F30976"/>
    <w:rsid w:val="00F4463E"/>
    <w:rsid w:val="00F45004"/>
    <w:rsid w:val="00F51363"/>
    <w:rsid w:val="00F51960"/>
    <w:rsid w:val="00F57448"/>
    <w:rsid w:val="00F626ED"/>
    <w:rsid w:val="00F7301B"/>
    <w:rsid w:val="00F7428E"/>
    <w:rsid w:val="00F84CC3"/>
    <w:rsid w:val="00FA1193"/>
    <w:rsid w:val="00FA31F3"/>
    <w:rsid w:val="00FB2419"/>
    <w:rsid w:val="00FB3F65"/>
    <w:rsid w:val="00FC2003"/>
    <w:rsid w:val="00FC39B0"/>
    <w:rsid w:val="00FD168E"/>
    <w:rsid w:val="00FD440F"/>
    <w:rsid w:val="00FE0DAB"/>
    <w:rsid w:val="00FE22D4"/>
    <w:rsid w:val="00FF1F2D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B3665"/>
  <w15:docId w15:val="{A5E986E0-8179-4880-B950-BE9EA9CE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99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5F32EA"/>
    <w:pPr>
      <w:spacing w:after="160" w:line="360" w:lineRule="auto"/>
      <w:jc w:val="both"/>
    </w:pPr>
    <w:rPr>
      <w:rFonts w:eastAsiaTheme="minorHAnsi" w:cstheme="minorBidi"/>
      <w:szCs w:val="22"/>
    </w:rPr>
  </w:style>
  <w:style w:type="paragraph" w:styleId="Overskrift1">
    <w:name w:val="heading 1"/>
    <w:basedOn w:val="Normal"/>
    <w:next w:val="Normal"/>
    <w:link w:val="Overskrift1Tegn"/>
    <w:autoRedefine/>
    <w:uiPriority w:val="1"/>
    <w:qFormat/>
    <w:rsid w:val="00D27191"/>
    <w:pPr>
      <w:keepNext/>
      <w:keepLines/>
      <w:spacing w:before="240" w:after="0" w:line="240" w:lineRule="auto"/>
      <w:jc w:val="left"/>
      <w:outlineLvl w:val="0"/>
    </w:pPr>
    <w:rPr>
      <w:rFonts w:ascii="AU Passata Light" w:eastAsiaTheme="majorEastAsia" w:hAnsi="AU Passata Light" w:cstheme="majorBidi"/>
      <w:sz w:val="36"/>
      <w:szCs w:val="36"/>
    </w:rPr>
  </w:style>
  <w:style w:type="paragraph" w:styleId="Overskrift2">
    <w:name w:val="heading 2"/>
    <w:basedOn w:val="Normal"/>
    <w:next w:val="Normal"/>
    <w:link w:val="Overskrift2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1"/>
    </w:pPr>
    <w:rPr>
      <w:rFonts w:ascii="AU Passata" w:eastAsiaTheme="majorEastAsia" w:hAnsi="AU Passata" w:cstheme="majorBidi"/>
      <w:b/>
      <w:sz w:val="21"/>
      <w:szCs w:val="21"/>
    </w:rPr>
  </w:style>
  <w:style w:type="paragraph" w:styleId="Overskrift3">
    <w:name w:val="heading 3"/>
    <w:basedOn w:val="Normal"/>
    <w:next w:val="Normal"/>
    <w:link w:val="Overskrift3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2"/>
    </w:pPr>
    <w:rPr>
      <w:rFonts w:ascii="AU Passata" w:eastAsiaTheme="majorEastAsia" w:hAnsi="AU Passata" w:cstheme="majorBidi"/>
      <w:b/>
      <w:sz w:val="19"/>
      <w:szCs w:val="24"/>
    </w:rPr>
  </w:style>
  <w:style w:type="paragraph" w:styleId="Overskrift4">
    <w:name w:val="heading 4"/>
    <w:basedOn w:val="Normal"/>
    <w:next w:val="Normal"/>
    <w:link w:val="Overskrift4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3"/>
    </w:pPr>
    <w:rPr>
      <w:rFonts w:ascii="AU Passata" w:eastAsiaTheme="majorEastAsia" w:hAnsi="AU Passata" w:cstheme="majorBidi"/>
      <w:b/>
      <w:iCs/>
      <w:sz w:val="17"/>
    </w:rPr>
  </w:style>
  <w:style w:type="paragraph" w:styleId="Overskrift5">
    <w:name w:val="heading 5"/>
    <w:basedOn w:val="Normal"/>
    <w:next w:val="Normal"/>
    <w:link w:val="Overskrift5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4"/>
    </w:pPr>
    <w:rPr>
      <w:rFonts w:ascii="AU Passata" w:eastAsiaTheme="majorEastAsia" w:hAnsi="AU Passata" w:cstheme="majorBidi"/>
      <w:sz w:val="17"/>
    </w:rPr>
  </w:style>
  <w:style w:type="paragraph" w:styleId="Overskrift6">
    <w:name w:val="heading 6"/>
    <w:basedOn w:val="Normal"/>
    <w:next w:val="Normal"/>
    <w:link w:val="Overskrift6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5"/>
    </w:pPr>
    <w:rPr>
      <w:rFonts w:ascii="AU Passata" w:eastAsiaTheme="majorEastAsia" w:hAnsi="AU Passata" w:cstheme="majorBidi"/>
      <w:i/>
      <w:sz w:val="17"/>
    </w:rPr>
  </w:style>
  <w:style w:type="paragraph" w:styleId="Overskrift7">
    <w:name w:val="heading 7"/>
    <w:basedOn w:val="Normal"/>
    <w:next w:val="Normal"/>
    <w:link w:val="Overskrift7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6"/>
    </w:pPr>
    <w:rPr>
      <w:rFonts w:ascii="AU Passata" w:eastAsiaTheme="majorEastAsia" w:hAnsi="AU Passata" w:cstheme="majorBidi"/>
      <w:i/>
      <w:iCs/>
      <w:sz w:val="17"/>
    </w:rPr>
  </w:style>
  <w:style w:type="paragraph" w:styleId="Overskrift8">
    <w:name w:val="heading 8"/>
    <w:basedOn w:val="Normal"/>
    <w:next w:val="Normal"/>
    <w:link w:val="Overskrift8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7"/>
    </w:pPr>
    <w:rPr>
      <w:rFonts w:ascii="AU Passata" w:eastAsiaTheme="majorEastAsia" w:hAnsi="AU Passata" w:cstheme="majorBidi"/>
      <w:i/>
      <w:color w:val="272727" w:themeColor="text1" w:themeTint="D8"/>
      <w:sz w:val="17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D27191"/>
    <w:pPr>
      <w:keepNext/>
      <w:keepLines/>
      <w:spacing w:before="40" w:after="0" w:line="240" w:lineRule="auto"/>
      <w:jc w:val="left"/>
      <w:outlineLvl w:val="8"/>
    </w:pPr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5802EE"/>
    <w:pPr>
      <w:spacing w:after="120"/>
    </w:pPr>
  </w:style>
  <w:style w:type="paragraph" w:styleId="Brdtekst2">
    <w:name w:val="Body Text 2"/>
    <w:basedOn w:val="Normal"/>
    <w:uiPriority w:val="99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5802EE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5802EE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link w:val="BilledtekstTegn"/>
    <w:autoRedefine/>
    <w:uiPriority w:val="35"/>
    <w:unhideWhenUsed/>
    <w:qFormat/>
    <w:rsid w:val="00D27191"/>
    <w:pPr>
      <w:spacing w:after="200" w:line="240" w:lineRule="auto"/>
    </w:pPr>
    <w:rPr>
      <w:rFonts w:ascii="AU Passata Light" w:hAnsi="AU Passata Light"/>
      <w:iCs/>
      <w:sz w:val="18"/>
      <w:szCs w:val="18"/>
    </w:rPr>
  </w:style>
  <w:style w:type="paragraph" w:styleId="Sluthilsen">
    <w:name w:val="Closing"/>
    <w:basedOn w:val="Normal"/>
    <w:uiPriority w:val="99"/>
    <w:semiHidden/>
    <w:rsid w:val="005802EE"/>
    <w:pPr>
      <w:ind w:left="4252"/>
    </w:pPr>
  </w:style>
  <w:style w:type="paragraph" w:styleId="Dato">
    <w:name w:val="Date"/>
    <w:basedOn w:val="Normal"/>
    <w:next w:val="Normal"/>
    <w:uiPriority w:val="99"/>
    <w:semiHidden/>
    <w:rsid w:val="005802EE"/>
  </w:style>
  <w:style w:type="paragraph" w:styleId="Mailsignatur">
    <w:name w:val="E-mail Signature"/>
    <w:basedOn w:val="Normal"/>
    <w:uiPriority w:val="99"/>
    <w:semiHidden/>
    <w:rsid w:val="005802EE"/>
  </w:style>
  <w:style w:type="character" w:styleId="Fremhv">
    <w:name w:val="Emphasis"/>
    <w:basedOn w:val="Standardskrifttypeiafsnit"/>
    <w:uiPriority w:val="3"/>
    <w:qFormat/>
    <w:rsid w:val="00D27191"/>
    <w:rPr>
      <w:rFonts w:ascii="Georgia" w:hAnsi="Georgia"/>
      <w:i/>
      <w:iCs/>
      <w:sz w:val="20"/>
      <w:lang w:val="da-DK"/>
    </w:rPr>
  </w:style>
  <w:style w:type="character" w:styleId="Slutnotehenvisning">
    <w:name w:val="endnote reference"/>
    <w:uiPriority w:val="7"/>
    <w:semiHidden/>
    <w:rsid w:val="00907607"/>
    <w:rPr>
      <w:rFonts w:ascii="AU Passata" w:hAnsi="AU Passata"/>
      <w:color w:val="87888A"/>
      <w:sz w:val="14"/>
      <w:vertAlign w:val="superscript"/>
      <w:lang w:val="da-DK"/>
    </w:rPr>
  </w:style>
  <w:style w:type="paragraph" w:styleId="Slutnotetekst">
    <w:name w:val="endnote text"/>
    <w:basedOn w:val="Normal"/>
    <w:uiPriority w:val="7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Modtageradresse">
    <w:name w:val="envelope address"/>
    <w:basedOn w:val="Normal"/>
    <w:uiPriority w:val="99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uiPriority w:val="99"/>
    <w:semiHidden/>
    <w:rsid w:val="005802EE"/>
    <w:rPr>
      <w:rFonts w:ascii="Arial" w:hAnsi="Arial" w:cs="Arial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27191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27191"/>
    <w:pPr>
      <w:spacing w:after="0" w:line="240" w:lineRule="auto"/>
    </w:pPr>
    <w:rPr>
      <w:rFonts w:ascii="AU Passata" w:hAnsi="AU Passata"/>
      <w:sz w:val="14"/>
      <w:szCs w:val="20"/>
    </w:rPr>
  </w:style>
  <w:style w:type="character" w:styleId="HTML-akronym">
    <w:name w:val="HTML Acronym"/>
    <w:basedOn w:val="Standardskrifttypeiafsnit"/>
    <w:uiPriority w:val="99"/>
    <w:semiHidden/>
    <w:rsid w:val="005802EE"/>
    <w:rPr>
      <w:lang w:val="da-DK"/>
    </w:rPr>
  </w:style>
  <w:style w:type="paragraph" w:styleId="HTML-adresse">
    <w:name w:val="HTML Address"/>
    <w:basedOn w:val="Normal"/>
    <w:uiPriority w:val="99"/>
    <w:semiHidden/>
    <w:rsid w:val="005802EE"/>
    <w:rPr>
      <w:i/>
      <w:iCs/>
    </w:rPr>
  </w:style>
  <w:style w:type="character" w:styleId="HTML-citat">
    <w:name w:val="HTML Cite"/>
    <w:uiPriority w:val="99"/>
    <w:semiHidden/>
    <w:rsid w:val="005802EE"/>
    <w:rPr>
      <w:i/>
      <w:iCs/>
      <w:lang w:val="da-DK"/>
    </w:rPr>
  </w:style>
  <w:style w:type="character" w:styleId="HTML-kode">
    <w:name w:val="HTML Code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character" w:styleId="HTML-definition">
    <w:name w:val="HTML Definition"/>
    <w:uiPriority w:val="99"/>
    <w:semiHidden/>
    <w:rsid w:val="005802EE"/>
    <w:rPr>
      <w:i/>
      <w:iCs/>
      <w:lang w:val="da-DK"/>
    </w:rPr>
  </w:style>
  <w:style w:type="character" w:styleId="HTML-tastatur">
    <w:name w:val="HTML Keyboard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paragraph" w:styleId="FormateretHTML">
    <w:name w:val="HTML Preformatted"/>
    <w:basedOn w:val="Normal"/>
    <w:uiPriority w:val="99"/>
    <w:semiHidden/>
    <w:rsid w:val="005802EE"/>
    <w:rPr>
      <w:rFonts w:ascii="Courier New" w:hAnsi="Courier New" w:cs="Courier New"/>
    </w:rPr>
  </w:style>
  <w:style w:type="character" w:styleId="HTML-eksempel">
    <w:name w:val="HTML Sample"/>
    <w:uiPriority w:val="99"/>
    <w:semiHidden/>
    <w:rsid w:val="005802EE"/>
    <w:rPr>
      <w:rFonts w:ascii="Courier New" w:hAnsi="Courier New" w:cs="Courier New"/>
      <w:lang w:val="da-DK"/>
    </w:rPr>
  </w:style>
  <w:style w:type="character" w:styleId="HTML-skrivemaskine">
    <w:name w:val="HTML Typewriter"/>
    <w:uiPriority w:val="99"/>
    <w:semiHidden/>
    <w:rsid w:val="005802EE"/>
    <w:rPr>
      <w:rFonts w:ascii="Courier New" w:hAnsi="Courier New" w:cs="Courier New"/>
      <w:sz w:val="20"/>
      <w:szCs w:val="20"/>
      <w:lang w:val="da-DK"/>
    </w:rPr>
  </w:style>
  <w:style w:type="character" w:styleId="HTML-variabel">
    <w:name w:val="HTML Variable"/>
    <w:uiPriority w:val="99"/>
    <w:semiHidden/>
    <w:rsid w:val="005802EE"/>
    <w:rPr>
      <w:i/>
      <w:iCs/>
      <w:lang w:val="da-DK"/>
    </w:rPr>
  </w:style>
  <w:style w:type="character" w:styleId="Linjenummer">
    <w:name w:val="line number"/>
    <w:basedOn w:val="Standardskrifttypeiafsnit"/>
    <w:uiPriority w:val="99"/>
    <w:semiHidden/>
    <w:rsid w:val="005802EE"/>
    <w:rPr>
      <w:lang w:val="da-DK"/>
    </w:rPr>
  </w:style>
  <w:style w:type="paragraph" w:styleId="Liste">
    <w:name w:val="List"/>
    <w:basedOn w:val="Normal"/>
    <w:uiPriority w:val="99"/>
    <w:semiHidden/>
    <w:rsid w:val="005802EE"/>
    <w:pPr>
      <w:ind w:left="283" w:hanging="283"/>
    </w:pPr>
  </w:style>
  <w:style w:type="paragraph" w:styleId="Liste2">
    <w:name w:val="List 2"/>
    <w:basedOn w:val="Normal"/>
    <w:uiPriority w:val="99"/>
    <w:semiHidden/>
    <w:rsid w:val="005802EE"/>
    <w:pPr>
      <w:ind w:left="566" w:hanging="283"/>
    </w:pPr>
  </w:style>
  <w:style w:type="paragraph" w:styleId="Liste3">
    <w:name w:val="List 3"/>
    <w:basedOn w:val="Normal"/>
    <w:uiPriority w:val="99"/>
    <w:semiHidden/>
    <w:rsid w:val="005802EE"/>
    <w:pPr>
      <w:ind w:left="849" w:hanging="283"/>
    </w:pPr>
  </w:style>
  <w:style w:type="paragraph" w:styleId="Liste4">
    <w:name w:val="List 4"/>
    <w:basedOn w:val="Normal"/>
    <w:uiPriority w:val="99"/>
    <w:semiHidden/>
    <w:rsid w:val="005802EE"/>
    <w:pPr>
      <w:ind w:left="1132" w:hanging="283"/>
    </w:pPr>
  </w:style>
  <w:style w:type="paragraph" w:styleId="Liste5">
    <w:name w:val="List 5"/>
    <w:basedOn w:val="Normal"/>
    <w:uiPriority w:val="99"/>
    <w:semiHidden/>
    <w:rsid w:val="005802EE"/>
    <w:pPr>
      <w:ind w:left="1415" w:hanging="283"/>
    </w:pPr>
  </w:style>
  <w:style w:type="paragraph" w:styleId="Opstilling-punkttegn">
    <w:name w:val="List Bullet"/>
    <w:basedOn w:val="Normal"/>
    <w:uiPriority w:val="4"/>
    <w:qFormat/>
    <w:rsid w:val="005802EE"/>
    <w:pPr>
      <w:numPr>
        <w:numId w:val="4"/>
      </w:numPr>
    </w:pPr>
  </w:style>
  <w:style w:type="paragraph" w:styleId="Opstilling-punkttegn2">
    <w:name w:val="List Bullet 2"/>
    <w:basedOn w:val="Normal"/>
    <w:uiPriority w:val="99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uiPriority w:val="99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uiPriority w:val="99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uiPriority w:val="99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uiPriority w:val="99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uiPriority w:val="4"/>
    <w:qFormat/>
    <w:rsid w:val="005802EE"/>
    <w:pPr>
      <w:numPr>
        <w:numId w:val="9"/>
      </w:numPr>
    </w:pPr>
  </w:style>
  <w:style w:type="paragraph" w:styleId="Opstilling-talellerbogst2">
    <w:name w:val="List Number 2"/>
    <w:basedOn w:val="Normal"/>
    <w:uiPriority w:val="99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uiPriority w:val="99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uiPriority w:val="99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uiPriority w:val="99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uiPriority w:val="99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uiPriority w:val="99"/>
    <w:semiHidden/>
    <w:rsid w:val="005802EE"/>
  </w:style>
  <w:style w:type="paragraph" w:styleId="Almindeligtekst">
    <w:name w:val="Plain Text"/>
    <w:basedOn w:val="Normal"/>
    <w:uiPriority w:val="99"/>
    <w:semiHidden/>
    <w:rsid w:val="005802EE"/>
    <w:rPr>
      <w:rFonts w:ascii="Courier New" w:hAnsi="Courier New" w:cs="Courier New"/>
    </w:rPr>
  </w:style>
  <w:style w:type="paragraph" w:styleId="Starthilsen">
    <w:name w:val="Salutation"/>
    <w:basedOn w:val="Normal"/>
    <w:next w:val="Normal"/>
    <w:uiPriority w:val="99"/>
    <w:semiHidden/>
    <w:rsid w:val="005802EE"/>
  </w:style>
  <w:style w:type="paragraph" w:styleId="Underskrift">
    <w:name w:val="Signature"/>
    <w:basedOn w:val="Normal"/>
    <w:uiPriority w:val="99"/>
    <w:semiHidden/>
    <w:rsid w:val="005802EE"/>
    <w:pPr>
      <w:ind w:left="4252"/>
    </w:pPr>
  </w:style>
  <w:style w:type="character" w:styleId="Strk">
    <w:name w:val="Strong"/>
    <w:basedOn w:val="Standardskrifttypeiafsnit"/>
    <w:uiPriority w:val="3"/>
    <w:qFormat/>
    <w:rsid w:val="00D27191"/>
    <w:rPr>
      <w:rFonts w:ascii="Georgia" w:hAnsi="Georgia"/>
      <w:b/>
      <w:bCs/>
      <w:sz w:val="20"/>
      <w:lang w:val="da-DK"/>
    </w:rPr>
  </w:style>
  <w:style w:type="paragraph" w:styleId="Undertitel">
    <w:name w:val="Subtitle"/>
    <w:basedOn w:val="Normal"/>
    <w:next w:val="Normal"/>
    <w:link w:val="UndertitelTegn"/>
    <w:autoRedefine/>
    <w:uiPriority w:val="2"/>
    <w:qFormat/>
    <w:rsid w:val="00D27191"/>
    <w:pPr>
      <w:numPr>
        <w:ilvl w:val="1"/>
      </w:numPr>
    </w:pPr>
    <w:rPr>
      <w:rFonts w:ascii="AU Passata" w:eastAsiaTheme="minorEastAsia" w:hAnsi="AU Passata"/>
      <w:b/>
      <w:sz w:val="24"/>
      <w:szCs w:val="24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autoRedefine/>
    <w:uiPriority w:val="2"/>
    <w:qFormat/>
    <w:rsid w:val="00D27191"/>
    <w:pPr>
      <w:spacing w:after="0" w:line="240" w:lineRule="auto"/>
      <w:contextualSpacing/>
    </w:pPr>
    <w:rPr>
      <w:rFonts w:ascii="AU Passata" w:eastAsiaTheme="majorEastAsia" w:hAnsi="AU Passata" w:cstheme="majorBidi"/>
      <w:spacing w:val="-10"/>
      <w:kern w:val="28"/>
      <w:sz w:val="72"/>
      <w:szCs w:val="56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27191"/>
    <w:pPr>
      <w:spacing w:after="100"/>
    </w:pPr>
    <w:rPr>
      <w:rFonts w:ascii="AU Passata" w:hAnsi="AU Passata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7191"/>
    <w:pPr>
      <w:spacing w:after="100"/>
      <w:ind w:left="220"/>
    </w:pPr>
    <w:rPr>
      <w:rFonts w:ascii="AU Passata" w:hAnsi="AU Passata"/>
      <w:sz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D27191"/>
    <w:pPr>
      <w:spacing w:after="100"/>
      <w:ind w:left="440"/>
    </w:pPr>
    <w:rPr>
      <w:rFonts w:ascii="AU Passata" w:hAnsi="AU Passata"/>
      <w:sz w:val="22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qFormat/>
    <w:rsid w:val="00D27191"/>
    <w:pPr>
      <w:spacing w:after="100"/>
      <w:ind w:left="660"/>
    </w:pPr>
    <w:rPr>
      <w:rFonts w:ascii="AU Passata" w:hAnsi="AU Passata"/>
      <w:sz w:val="22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qFormat/>
    <w:rsid w:val="00D27191"/>
    <w:pPr>
      <w:spacing w:after="100"/>
      <w:ind w:left="880"/>
    </w:pPr>
    <w:rPr>
      <w:rFonts w:ascii="AU Passata" w:hAnsi="AU Passata"/>
      <w:sz w:val="22"/>
    </w:rPr>
  </w:style>
  <w:style w:type="character" w:styleId="BesgtLink">
    <w:name w:val="FollowedHyperlink"/>
    <w:uiPriority w:val="7"/>
    <w:semiHidden/>
    <w:rsid w:val="00B0759B"/>
    <w:rPr>
      <w:rFonts w:ascii="Georgia" w:hAnsi="Georgia"/>
      <w:color w:val="87888A"/>
      <w:sz w:val="21"/>
      <w:u w:val="none"/>
      <w:lang w:val="da-DK"/>
    </w:rPr>
  </w:style>
  <w:style w:type="paragraph" w:styleId="Sidefod">
    <w:name w:val="footer"/>
    <w:basedOn w:val="Normal"/>
    <w:link w:val="SidefodTegn"/>
    <w:uiPriority w:val="99"/>
    <w:rsid w:val="00CB7E17"/>
    <w:pPr>
      <w:tabs>
        <w:tab w:val="center" w:pos="3615"/>
        <w:tab w:val="right" w:pos="7229"/>
        <w:tab w:val="left" w:pos="10206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Sidehoved">
    <w:name w:val="header"/>
    <w:basedOn w:val="Normal"/>
    <w:uiPriority w:val="7"/>
    <w:semiHidden/>
    <w:rsid w:val="00907607"/>
    <w:pPr>
      <w:tabs>
        <w:tab w:val="center" w:pos="4819"/>
        <w:tab w:val="right" w:pos="9638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character" w:styleId="Hyperlink">
    <w:name w:val="Hyperlink"/>
    <w:basedOn w:val="Standardskrifttypeiafsnit"/>
    <w:uiPriority w:val="99"/>
    <w:unhideWhenUsed/>
    <w:rsid w:val="00D27191"/>
    <w:rPr>
      <w:color w:val="03428E" w:themeColor="hyperlink"/>
      <w:u w:val="single"/>
      <w:lang w:val="da-DK"/>
    </w:rPr>
  </w:style>
  <w:style w:type="character" w:styleId="Sidetal">
    <w:name w:val="page number"/>
    <w:uiPriority w:val="99"/>
    <w:semiHidden/>
    <w:rsid w:val="009044C3"/>
    <w:rPr>
      <w:rFonts w:ascii="AU Passata" w:hAnsi="AU Passata"/>
      <w:sz w:val="14"/>
      <w:lang w:val="da-DK"/>
    </w:rPr>
  </w:style>
  <w:style w:type="paragraph" w:customStyle="1" w:styleId="Normal-Bullet">
    <w:name w:val="Normal - Bullet"/>
    <w:basedOn w:val="Normal"/>
    <w:uiPriority w:val="5"/>
    <w:semiHidden/>
    <w:rsid w:val="00907607"/>
    <w:pPr>
      <w:numPr>
        <w:numId w:val="14"/>
      </w:numPr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27191"/>
    <w:pPr>
      <w:spacing w:after="100"/>
      <w:ind w:left="1100"/>
    </w:pPr>
    <w:rPr>
      <w:rFonts w:ascii="AU Passata" w:hAnsi="AU Passata"/>
      <w:sz w:val="22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27191"/>
    <w:pPr>
      <w:spacing w:after="100"/>
      <w:ind w:left="1320"/>
    </w:pPr>
    <w:rPr>
      <w:rFonts w:ascii="AU Passata" w:hAnsi="AU Passata"/>
      <w:sz w:val="22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27191"/>
    <w:pPr>
      <w:spacing w:after="100"/>
      <w:ind w:left="1540"/>
    </w:pPr>
    <w:rPr>
      <w:rFonts w:ascii="AU Passata" w:hAnsi="AU Passata"/>
      <w:sz w:val="22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27191"/>
    <w:pPr>
      <w:spacing w:after="100"/>
      <w:ind w:left="1760"/>
    </w:pPr>
    <w:rPr>
      <w:rFonts w:ascii="AU Passata" w:hAnsi="AU Passata"/>
      <w:sz w:val="22"/>
    </w:rPr>
  </w:style>
  <w:style w:type="paragraph" w:customStyle="1" w:styleId="Normal-Numbering">
    <w:name w:val="Normal - Numbering"/>
    <w:basedOn w:val="Normal"/>
    <w:uiPriority w:val="5"/>
    <w:semiHidden/>
    <w:rsid w:val="00907607"/>
    <w:pPr>
      <w:numPr>
        <w:numId w:val="15"/>
      </w:numPr>
    </w:pPr>
  </w:style>
  <w:style w:type="paragraph" w:customStyle="1" w:styleId="Tabletext">
    <w:name w:val="Table text"/>
    <w:basedOn w:val="Normal"/>
    <w:uiPriority w:val="4"/>
    <w:semiHidden/>
    <w:rsid w:val="00051A09"/>
    <w:pPr>
      <w:spacing w:line="220" w:lineRule="atLeast"/>
    </w:pPr>
    <w:rPr>
      <w:sz w:val="18"/>
    </w:rPr>
  </w:style>
  <w:style w:type="paragraph" w:customStyle="1" w:styleId="TableHeading">
    <w:name w:val="Table Heading"/>
    <w:basedOn w:val="Normal"/>
    <w:uiPriority w:val="4"/>
    <w:semiHidden/>
    <w:rsid w:val="00AD4779"/>
    <w:pPr>
      <w:spacing w:line="260" w:lineRule="atLeast"/>
    </w:pPr>
    <w:rPr>
      <w:color w:val="03428E"/>
      <w:sz w:val="18"/>
    </w:rPr>
  </w:style>
  <w:style w:type="paragraph" w:customStyle="1" w:styleId="TableColomnHeading">
    <w:name w:val="Table Colomn Heading"/>
    <w:basedOn w:val="Normal"/>
    <w:uiPriority w:val="4"/>
    <w:semiHidden/>
    <w:rsid w:val="00AD4779"/>
    <w:pPr>
      <w:spacing w:line="220" w:lineRule="atLeast"/>
    </w:pPr>
    <w:rPr>
      <w:color w:val="03428E"/>
      <w:sz w:val="18"/>
    </w:rPr>
  </w:style>
  <w:style w:type="table" w:customStyle="1" w:styleId="Table-Normal">
    <w:name w:val="Table - Normal"/>
    <w:basedOn w:val="Tabel-Normal"/>
    <w:semiHidden/>
    <w:rsid w:val="00AD4779"/>
    <w:pPr>
      <w:spacing w:line="220" w:lineRule="atLeast"/>
    </w:pPr>
    <w:rPr>
      <w:sz w:val="18"/>
    </w:rPr>
    <w:tblPr>
      <w:tblCellMar>
        <w:top w:w="28" w:type="dxa"/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Helv" w:hAnsi="Helv"/>
        <w:b/>
        <w:color w:val="03428E"/>
        <w:sz w:val="18"/>
      </w:rPr>
      <w:tblPr/>
      <w:tcPr>
        <w:tcBorders>
          <w:bottom w:val="single" w:sz="4" w:space="0" w:color="auto"/>
          <w:insideH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pPr>
        <w:wordWrap/>
        <w:spacing w:line="220" w:lineRule="atLeast"/>
      </w:pPr>
      <w:rPr>
        <w:rFonts w:ascii="Helv" w:hAnsi="Helv"/>
        <w:b/>
        <w:color w:val="03428E"/>
        <w:sz w:val="18"/>
      </w:rPr>
    </w:tblStylePr>
  </w:style>
  <w:style w:type="paragraph" w:customStyle="1" w:styleId="TableNumbers">
    <w:name w:val="Table Numbers"/>
    <w:basedOn w:val="Tabletext"/>
    <w:uiPriority w:val="4"/>
    <w:semiHidden/>
    <w:rsid w:val="003E6170"/>
    <w:pPr>
      <w:jc w:val="right"/>
    </w:pPr>
  </w:style>
  <w:style w:type="paragraph" w:customStyle="1" w:styleId="TableNumbersTotal">
    <w:name w:val="Table Numbers Total"/>
    <w:basedOn w:val="TableNumbers"/>
    <w:uiPriority w:val="4"/>
    <w:semiHidden/>
    <w:rsid w:val="003E6170"/>
    <w:rPr>
      <w:b/>
    </w:rPr>
  </w:style>
  <w:style w:type="paragraph" w:customStyle="1" w:styleId="Template">
    <w:name w:val="Template"/>
    <w:uiPriority w:val="8"/>
    <w:semiHidden/>
    <w:rsid w:val="00905114"/>
    <w:pPr>
      <w:spacing w:line="180" w:lineRule="atLeast"/>
    </w:pPr>
    <w:rPr>
      <w:rFonts w:ascii="AU Passata" w:hAnsi="AU Passata"/>
      <w:noProof/>
      <w:spacing w:val="10"/>
      <w:sz w:val="14"/>
      <w:szCs w:val="24"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AA0EF9"/>
    <w:rPr>
      <w:b/>
    </w:rPr>
  </w:style>
  <w:style w:type="paragraph" w:customStyle="1" w:styleId="Template-Address">
    <w:name w:val="Template - Address"/>
    <w:basedOn w:val="Template"/>
    <w:uiPriority w:val="8"/>
    <w:semiHidden/>
    <w:rsid w:val="002171DE"/>
  </w:style>
  <w:style w:type="paragraph" w:customStyle="1" w:styleId="Template-Date">
    <w:name w:val="Template - Date"/>
    <w:basedOn w:val="Template-Address"/>
    <w:uiPriority w:val="8"/>
    <w:semiHidden/>
    <w:rsid w:val="002171DE"/>
  </w:style>
  <w:style w:type="table" w:styleId="Tabel-Gitter">
    <w:name w:val="Table Grid"/>
    <w:basedOn w:val="Tabel-Normal"/>
    <w:semiHidden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heading">
    <w:name w:val="Dokument heading"/>
    <w:basedOn w:val="Normal"/>
    <w:uiPriority w:val="5"/>
    <w:semiHidden/>
    <w:rsid w:val="00FE0DAB"/>
    <w:rPr>
      <w:b/>
    </w:rPr>
  </w:style>
  <w:style w:type="paragraph" w:customStyle="1" w:styleId="Template-Afdeling">
    <w:name w:val="Template - Afdeling"/>
    <w:basedOn w:val="Template"/>
    <w:uiPriority w:val="8"/>
    <w:semiHidden/>
    <w:rsid w:val="00905114"/>
    <w:rPr>
      <w:b/>
    </w:rPr>
  </w:style>
  <w:style w:type="paragraph" w:styleId="Listeoverfigurer">
    <w:name w:val="table of figures"/>
    <w:basedOn w:val="Normal"/>
    <w:next w:val="Normal"/>
    <w:uiPriority w:val="99"/>
    <w:semiHidden/>
    <w:rsid w:val="00BE7FBE"/>
  </w:style>
  <w:style w:type="paragraph" w:customStyle="1" w:styleId="Template-NavnMellemnavn">
    <w:name w:val="Template - Navn/Mellemnavn"/>
    <w:basedOn w:val="Template"/>
    <w:uiPriority w:val="8"/>
    <w:semiHidden/>
    <w:rsid w:val="003F33BA"/>
    <w:rPr>
      <w:b/>
    </w:rPr>
  </w:style>
  <w:style w:type="paragraph" w:customStyle="1" w:styleId="Template-Brugerinfo">
    <w:name w:val="Template - Bruger info"/>
    <w:basedOn w:val="Template"/>
    <w:uiPriority w:val="8"/>
    <w:semiHidden/>
    <w:rsid w:val="003F33BA"/>
  </w:style>
  <w:style w:type="paragraph" w:customStyle="1" w:styleId="Template-Informationsoverskrift">
    <w:name w:val="Template - Informations overskrift"/>
    <w:basedOn w:val="Template"/>
    <w:next w:val="Template-Informationstekst"/>
    <w:uiPriority w:val="8"/>
    <w:semiHidden/>
    <w:rsid w:val="00907607"/>
    <w:rPr>
      <w:b/>
    </w:rPr>
  </w:style>
  <w:style w:type="paragraph" w:customStyle="1" w:styleId="Template-Informationstekst">
    <w:name w:val="Template - Informations tekst"/>
    <w:basedOn w:val="Template"/>
    <w:uiPriority w:val="8"/>
    <w:semiHidden/>
    <w:rsid w:val="00907607"/>
  </w:style>
  <w:style w:type="paragraph" w:customStyle="1" w:styleId="Template-Parentlogoname">
    <w:name w:val="Template - Parent logoname"/>
    <w:basedOn w:val="Template"/>
    <w:uiPriority w:val="8"/>
    <w:semiHidden/>
    <w:rsid w:val="00EC06F0"/>
    <w:pPr>
      <w:spacing w:line="240" w:lineRule="atLeast"/>
    </w:pPr>
    <w:rPr>
      <w:caps/>
      <w:color w:val="03428E"/>
      <w:sz w:val="22"/>
    </w:rPr>
  </w:style>
  <w:style w:type="paragraph" w:customStyle="1" w:styleId="Template-Unitnamelogoname">
    <w:name w:val="Template - Unitname logoname"/>
    <w:basedOn w:val="Template-Parentlogoname"/>
    <w:uiPriority w:val="8"/>
    <w:semiHidden/>
    <w:rsid w:val="00C723B1"/>
    <w:pPr>
      <w:spacing w:before="66" w:line="160" w:lineRule="atLeast"/>
      <w:contextualSpacing/>
    </w:pPr>
    <w:rPr>
      <w:sz w:val="1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7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Kommentarhenvisning">
    <w:name w:val="annotation reference"/>
    <w:uiPriority w:val="99"/>
    <w:semiHidden/>
    <w:rsid w:val="00331A73"/>
    <w:rPr>
      <w:sz w:val="16"/>
      <w:szCs w:val="16"/>
      <w:lang w:val="da-DK"/>
    </w:rPr>
  </w:style>
  <w:style w:type="paragraph" w:styleId="Kommentartekst">
    <w:name w:val="annotation text"/>
    <w:basedOn w:val="Normal"/>
    <w:uiPriority w:val="99"/>
    <w:semiHidden/>
    <w:rsid w:val="00331A73"/>
  </w:style>
  <w:style w:type="paragraph" w:styleId="Kommentaremne">
    <w:name w:val="annotation subject"/>
    <w:basedOn w:val="Kommentartekst"/>
    <w:next w:val="Kommentartekst"/>
    <w:uiPriority w:val="99"/>
    <w:semiHidden/>
    <w:rsid w:val="00331A73"/>
    <w:rPr>
      <w:b/>
      <w:bCs/>
    </w:rPr>
  </w:style>
  <w:style w:type="paragraph" w:styleId="Dokumentoversigt">
    <w:name w:val="Document Map"/>
    <w:basedOn w:val="Normal"/>
    <w:uiPriority w:val="99"/>
    <w:semiHidden/>
    <w:rsid w:val="00331A73"/>
    <w:pPr>
      <w:shd w:val="clear" w:color="auto" w:fill="000080"/>
    </w:pPr>
    <w:rPr>
      <w:rFonts w:ascii="Tahoma" w:hAnsi="Tahoma" w:cs="Tahoma"/>
    </w:rPr>
  </w:style>
  <w:style w:type="paragraph" w:styleId="Indeks1">
    <w:name w:val="index 1"/>
    <w:basedOn w:val="Normal"/>
    <w:next w:val="Normal"/>
    <w:autoRedefine/>
    <w:uiPriority w:val="99"/>
    <w:semiHidden/>
    <w:rsid w:val="00331A73"/>
    <w:pPr>
      <w:ind w:left="210" w:hanging="210"/>
    </w:pPr>
  </w:style>
  <w:style w:type="paragraph" w:styleId="Indeks2">
    <w:name w:val="index 2"/>
    <w:basedOn w:val="Normal"/>
    <w:next w:val="Normal"/>
    <w:autoRedefine/>
    <w:uiPriority w:val="99"/>
    <w:semiHidden/>
    <w:rsid w:val="00331A73"/>
    <w:pPr>
      <w:ind w:left="420" w:hanging="210"/>
    </w:pPr>
  </w:style>
  <w:style w:type="paragraph" w:styleId="Indeks3">
    <w:name w:val="index 3"/>
    <w:basedOn w:val="Normal"/>
    <w:next w:val="Normal"/>
    <w:autoRedefine/>
    <w:uiPriority w:val="99"/>
    <w:semiHidden/>
    <w:rsid w:val="00331A73"/>
    <w:pPr>
      <w:ind w:left="630" w:hanging="210"/>
    </w:pPr>
  </w:style>
  <w:style w:type="paragraph" w:styleId="Indeks4">
    <w:name w:val="index 4"/>
    <w:basedOn w:val="Normal"/>
    <w:next w:val="Normal"/>
    <w:autoRedefine/>
    <w:uiPriority w:val="99"/>
    <w:semiHidden/>
    <w:rsid w:val="00331A73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semiHidden/>
    <w:rsid w:val="00331A73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semiHidden/>
    <w:rsid w:val="00331A73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semiHidden/>
    <w:rsid w:val="00331A73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semiHidden/>
    <w:rsid w:val="00331A73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semiHidden/>
    <w:rsid w:val="00331A73"/>
    <w:pPr>
      <w:ind w:left="1890" w:hanging="210"/>
    </w:pPr>
  </w:style>
  <w:style w:type="paragraph" w:styleId="Indeksoverskrift">
    <w:name w:val="index heading"/>
    <w:basedOn w:val="Normal"/>
    <w:next w:val="Indeks1"/>
    <w:uiPriority w:val="99"/>
    <w:semiHidden/>
    <w:rsid w:val="00331A73"/>
    <w:rPr>
      <w:rFonts w:ascii="Arial" w:hAnsi="Arial" w:cs="Arial"/>
      <w:b/>
      <w:bCs/>
    </w:rPr>
  </w:style>
  <w:style w:type="paragraph" w:styleId="Makrotekst">
    <w:name w:val="macro"/>
    <w:uiPriority w:val="99"/>
    <w:semiHidden/>
    <w:rsid w:val="00331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Citatsamling">
    <w:name w:val="table of authorities"/>
    <w:basedOn w:val="Normal"/>
    <w:next w:val="Normal"/>
    <w:uiPriority w:val="99"/>
    <w:semiHidden/>
    <w:rsid w:val="00331A73"/>
    <w:pPr>
      <w:ind w:left="210" w:hanging="210"/>
    </w:pPr>
  </w:style>
  <w:style w:type="paragraph" w:styleId="Citatoverskrift">
    <w:name w:val="toa heading"/>
    <w:basedOn w:val="Normal"/>
    <w:next w:val="Normal"/>
    <w:uiPriority w:val="9"/>
    <w:semiHidden/>
    <w:rsid w:val="00331A73"/>
    <w:pPr>
      <w:spacing w:before="120"/>
    </w:pPr>
    <w:rPr>
      <w:rFonts w:ascii="Arial" w:hAnsi="Arial" w:cs="Arial"/>
      <w:b/>
      <w:bCs/>
      <w:sz w:val="24"/>
    </w:rPr>
  </w:style>
  <w:style w:type="character" w:styleId="Kraftigfremhvning">
    <w:name w:val="Intense Emphasis"/>
    <w:basedOn w:val="Standardskrifttypeiafsnit"/>
    <w:uiPriority w:val="3"/>
    <w:qFormat/>
    <w:rsid w:val="00D27191"/>
    <w:rPr>
      <w:rFonts w:ascii="Georgia" w:hAnsi="Georgia"/>
      <w:b/>
      <w:i/>
      <w:iCs/>
      <w:color w:val="auto"/>
      <w:sz w:val="20"/>
      <w:lang w:val="da-DK"/>
    </w:rPr>
  </w:style>
  <w:style w:type="paragraph" w:styleId="Strktcitat">
    <w:name w:val="Intense Quote"/>
    <w:basedOn w:val="Normal"/>
    <w:next w:val="Normal"/>
    <w:link w:val="StrktcitatTegn"/>
    <w:autoRedefine/>
    <w:uiPriority w:val="30"/>
    <w:semiHidden/>
    <w:rsid w:val="00D2719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D27191"/>
    <w:rPr>
      <w:rFonts w:eastAsiaTheme="minorHAnsi" w:cstheme="minorBidi"/>
      <w:i/>
      <w:iCs/>
      <w:color w:val="404040" w:themeColor="text1" w:themeTint="BF"/>
      <w:szCs w:val="22"/>
      <w:lang w:val="da-DK"/>
    </w:rPr>
  </w:style>
  <w:style w:type="character" w:styleId="Svaghenvisning">
    <w:name w:val="Subtle Reference"/>
    <w:basedOn w:val="Standardskrifttypeiafsnit"/>
    <w:uiPriority w:val="31"/>
    <w:semiHidden/>
    <w:rsid w:val="00D27191"/>
    <w:rPr>
      <w:rFonts w:ascii="Georgia" w:hAnsi="Georgia"/>
      <w:smallCaps/>
      <w:color w:val="5A5A5A" w:themeColor="text1" w:themeTint="A5"/>
      <w:lang w:val="da-DK"/>
    </w:rPr>
  </w:style>
  <w:style w:type="character" w:styleId="Kraftighenvisning">
    <w:name w:val="Intense Reference"/>
    <w:basedOn w:val="Standardskrifttypeiafsnit"/>
    <w:uiPriority w:val="32"/>
    <w:semiHidden/>
    <w:rsid w:val="00D27191"/>
    <w:rPr>
      <w:rFonts w:ascii="Georgia" w:hAnsi="Georgia"/>
      <w:b/>
      <w:bCs/>
      <w:smallCaps/>
      <w:color w:val="404040" w:themeColor="text1" w:themeTint="BF"/>
      <w:spacing w:val="5"/>
      <w:sz w:val="20"/>
      <w:lang w:val="da-DK"/>
    </w:rPr>
  </w:style>
  <w:style w:type="paragraph" w:customStyle="1" w:styleId="Template-kolofonstreg">
    <w:name w:val="Template - kolofon streg"/>
    <w:basedOn w:val="Normal"/>
    <w:uiPriority w:val="8"/>
    <w:semiHidden/>
    <w:rsid w:val="00620D0B"/>
    <w:pPr>
      <w:spacing w:after="120" w:line="270" w:lineRule="exact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BC662B"/>
    <w:rPr>
      <w:color w:val="808080"/>
      <w:lang w:val="da-DK"/>
    </w:rPr>
  </w:style>
  <w:style w:type="paragraph" w:customStyle="1" w:styleId="Hiddenpageno">
    <w:name w:val="Hidden pageno"/>
    <w:basedOn w:val="Sidefod"/>
    <w:uiPriority w:val="9"/>
    <w:semiHidden/>
    <w:rsid w:val="00A33642"/>
    <w:pPr>
      <w:tabs>
        <w:tab w:val="clear" w:pos="3615"/>
        <w:tab w:val="clear" w:pos="7229"/>
        <w:tab w:val="clear" w:pos="10206"/>
        <w:tab w:val="right" w:pos="12474"/>
      </w:tabs>
      <w:ind w:right="-8505"/>
      <w:jc w:val="right"/>
    </w:pPr>
    <w:rPr>
      <w:vanish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7191"/>
    <w:rPr>
      <w:rFonts w:ascii="Segoe UI" w:eastAsiaTheme="minorHAnsi" w:hAnsi="Segoe UI" w:cs="Segoe UI"/>
      <w:sz w:val="18"/>
      <w:szCs w:val="18"/>
      <w:lang w:val="da-DK"/>
    </w:rPr>
  </w:style>
  <w:style w:type="character" w:styleId="Bogenstitel">
    <w:name w:val="Book Title"/>
    <w:basedOn w:val="Standardskrifttypeiafsnit"/>
    <w:uiPriority w:val="33"/>
    <w:semiHidden/>
    <w:rsid w:val="00D27191"/>
    <w:rPr>
      <w:rFonts w:ascii="Georgia" w:hAnsi="Georgia"/>
      <w:b/>
      <w:bCs/>
      <w:i/>
      <w:iCs/>
      <w:spacing w:val="5"/>
      <w:sz w:val="20"/>
      <w:lang w:val="da-DK"/>
    </w:rPr>
  </w:style>
  <w:style w:type="character" w:customStyle="1" w:styleId="BilledtekstTegn">
    <w:name w:val="Billedtekst Tegn"/>
    <w:basedOn w:val="Standardskrifttypeiafsnit"/>
    <w:link w:val="Billedtekst"/>
    <w:uiPriority w:val="35"/>
    <w:rsid w:val="00D27191"/>
    <w:rPr>
      <w:rFonts w:ascii="AU Passata Light" w:eastAsiaTheme="minorHAnsi" w:hAnsi="AU Passata Light" w:cstheme="minorBidi"/>
      <w:iCs/>
      <w:sz w:val="18"/>
      <w:szCs w:val="18"/>
      <w:lang w:val="da-DK"/>
    </w:rPr>
  </w:style>
  <w:style w:type="paragraph" w:customStyle="1" w:styleId="Figurtitel">
    <w:name w:val="Figurtitel"/>
    <w:basedOn w:val="Normal"/>
    <w:link w:val="FigurtitelTegn"/>
    <w:autoRedefine/>
    <w:uiPriority w:val="4"/>
    <w:qFormat/>
    <w:rsid w:val="00D27191"/>
    <w:rPr>
      <w:rFonts w:ascii="AU Passata Light" w:hAnsi="AU Passata Light"/>
      <w:caps/>
      <w:sz w:val="18"/>
    </w:rPr>
  </w:style>
  <w:style w:type="character" w:customStyle="1" w:styleId="FigurtitelTegn">
    <w:name w:val="Figurtitel Tegn"/>
    <w:basedOn w:val="Standardskrifttypeiafsnit"/>
    <w:link w:val="Figurtitel"/>
    <w:uiPriority w:val="4"/>
    <w:rsid w:val="00D27191"/>
    <w:rPr>
      <w:rFonts w:ascii="AU Passata Light" w:eastAsiaTheme="minorHAnsi" w:hAnsi="AU Passata Light" w:cstheme="minorBidi"/>
      <w:caps/>
      <w:sz w:val="18"/>
      <w:szCs w:val="22"/>
      <w:lang w:val="da-DK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27191"/>
    <w:rPr>
      <w:rFonts w:ascii="AU Passata" w:eastAsiaTheme="minorHAnsi" w:hAnsi="AU Passata" w:cstheme="minorBidi"/>
      <w:sz w:val="14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D27191"/>
    <w:rPr>
      <w:rFonts w:ascii="AU Passata Light" w:eastAsiaTheme="majorEastAsia" w:hAnsi="AU Passata Light" w:cstheme="majorBidi"/>
      <w:sz w:val="36"/>
      <w:szCs w:val="36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27191"/>
    <w:rPr>
      <w:rFonts w:ascii="AU Passata" w:eastAsiaTheme="majorEastAsia" w:hAnsi="AU Passata" w:cstheme="majorBidi"/>
      <w:b/>
      <w:sz w:val="21"/>
      <w:szCs w:val="21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D27191"/>
    <w:rPr>
      <w:rFonts w:ascii="AU Passata" w:eastAsiaTheme="majorEastAsia" w:hAnsi="AU Passata" w:cstheme="majorBidi"/>
      <w:b/>
      <w:sz w:val="19"/>
      <w:szCs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D27191"/>
    <w:rPr>
      <w:rFonts w:ascii="AU Passata" w:eastAsiaTheme="majorEastAsia" w:hAnsi="AU Passata" w:cstheme="majorBidi"/>
      <w:b/>
      <w:iCs/>
      <w:sz w:val="17"/>
      <w:szCs w:val="22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27191"/>
    <w:rPr>
      <w:rFonts w:ascii="AU Passata" w:eastAsiaTheme="majorEastAsia" w:hAnsi="AU Passata" w:cstheme="majorBidi"/>
      <w:sz w:val="17"/>
      <w:szCs w:val="22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27191"/>
    <w:rPr>
      <w:rFonts w:ascii="AU Passata" w:eastAsiaTheme="majorEastAsia" w:hAnsi="AU Passata" w:cstheme="majorBidi"/>
      <w:i/>
      <w:sz w:val="17"/>
      <w:szCs w:val="22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27191"/>
    <w:rPr>
      <w:rFonts w:ascii="AU Passata" w:eastAsiaTheme="majorEastAsia" w:hAnsi="AU Passata" w:cstheme="majorBidi"/>
      <w:i/>
      <w:iCs/>
      <w:sz w:val="17"/>
      <w:szCs w:val="22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27191"/>
    <w:rPr>
      <w:rFonts w:ascii="AU Passata" w:eastAsiaTheme="majorEastAsia" w:hAnsi="AU Passata" w:cstheme="majorBidi"/>
      <w:i/>
      <w:color w:val="272727" w:themeColor="text1" w:themeTint="D8"/>
      <w:sz w:val="17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27191"/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  <w:lang w:val="da-DK"/>
    </w:rPr>
  </w:style>
  <w:style w:type="paragraph" w:styleId="Listeafsnit">
    <w:name w:val="List Paragraph"/>
    <w:basedOn w:val="Normal"/>
    <w:autoRedefine/>
    <w:uiPriority w:val="34"/>
    <w:semiHidden/>
    <w:qFormat/>
    <w:rsid w:val="00D27191"/>
    <w:pPr>
      <w:ind w:left="720"/>
      <w:contextualSpacing/>
    </w:pPr>
  </w:style>
  <w:style w:type="paragraph" w:styleId="Ingenafstand">
    <w:name w:val="No Spacing"/>
    <w:autoRedefine/>
    <w:qFormat/>
    <w:rsid w:val="00D27191"/>
    <w:pPr>
      <w:spacing w:line="240" w:lineRule="auto"/>
      <w:jc w:val="both"/>
    </w:pPr>
    <w:rPr>
      <w:rFonts w:eastAsiaTheme="minorHAnsi" w:cstheme="minorBidi"/>
      <w:szCs w:val="22"/>
    </w:rPr>
  </w:style>
  <w:style w:type="paragraph" w:styleId="Citat">
    <w:name w:val="Quote"/>
    <w:basedOn w:val="Normal"/>
    <w:next w:val="Normal"/>
    <w:link w:val="CitatTegn"/>
    <w:autoRedefine/>
    <w:uiPriority w:val="5"/>
    <w:qFormat/>
    <w:rsid w:val="00D271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5"/>
    <w:rsid w:val="00D27191"/>
    <w:rPr>
      <w:rFonts w:eastAsiaTheme="minorHAnsi" w:cstheme="minorBidi"/>
      <w:i/>
      <w:iCs/>
      <w:color w:val="404040" w:themeColor="text1" w:themeTint="BF"/>
      <w:szCs w:val="22"/>
      <w:lang w:val="da-DK"/>
    </w:rPr>
  </w:style>
  <w:style w:type="character" w:customStyle="1" w:styleId="UndertitelTegn">
    <w:name w:val="Undertitel Tegn"/>
    <w:basedOn w:val="Standardskrifttypeiafsnit"/>
    <w:link w:val="Undertitel"/>
    <w:uiPriority w:val="2"/>
    <w:rsid w:val="00D27191"/>
    <w:rPr>
      <w:rFonts w:ascii="AU Passata" w:eastAsiaTheme="minorEastAsia" w:hAnsi="AU Passata" w:cstheme="minorBidi"/>
      <w:b/>
      <w:sz w:val="24"/>
      <w:szCs w:val="24"/>
      <w:lang w:val="da-DK"/>
    </w:rPr>
  </w:style>
  <w:style w:type="character" w:styleId="Svagfremhvning">
    <w:name w:val="Subtle Emphasis"/>
    <w:basedOn w:val="Standardskrifttypeiafsnit"/>
    <w:uiPriority w:val="19"/>
    <w:semiHidden/>
    <w:rsid w:val="00D27191"/>
    <w:rPr>
      <w:rFonts w:ascii="Georgia" w:hAnsi="Georgia"/>
      <w:i/>
      <w:iCs/>
      <w:color w:val="404040" w:themeColor="text1" w:themeTint="BF"/>
      <w:lang w:val="da-DK"/>
    </w:rPr>
  </w:style>
  <w:style w:type="character" w:customStyle="1" w:styleId="TitelTegn">
    <w:name w:val="Titel Tegn"/>
    <w:basedOn w:val="Standardskrifttypeiafsnit"/>
    <w:link w:val="Titel"/>
    <w:uiPriority w:val="2"/>
    <w:rsid w:val="00D27191"/>
    <w:rPr>
      <w:rFonts w:ascii="AU Passata" w:eastAsiaTheme="majorEastAsia" w:hAnsi="AU Passata" w:cstheme="majorBidi"/>
      <w:spacing w:val="-10"/>
      <w:kern w:val="28"/>
      <w:sz w:val="72"/>
      <w:szCs w:val="56"/>
      <w:lang w:val="da-DK"/>
    </w:rPr>
  </w:style>
  <w:style w:type="paragraph" w:styleId="Overskrift">
    <w:name w:val="TOC Heading"/>
    <w:basedOn w:val="Overskrift1"/>
    <w:next w:val="Normal"/>
    <w:autoRedefine/>
    <w:uiPriority w:val="39"/>
    <w:semiHidden/>
    <w:rsid w:val="00D27191"/>
    <w:pPr>
      <w:outlineLvl w:val="9"/>
    </w:pPr>
    <w:rPr>
      <w:sz w:val="48"/>
      <w:szCs w:val="32"/>
    </w:rPr>
  </w:style>
  <w:style w:type="character" w:customStyle="1" w:styleId="SidefodTegn">
    <w:name w:val="Sidefod Tegn"/>
    <w:basedOn w:val="Standardskrifttypeiafsnit"/>
    <w:link w:val="Sidefod"/>
    <w:uiPriority w:val="99"/>
    <w:rsid w:val="005F32EA"/>
    <w:rPr>
      <w:rFonts w:ascii="AU Passata" w:eastAsiaTheme="minorHAnsi" w:hAnsi="AU Passata" w:cstheme="minorBidi"/>
      <w:color w:val="87888A"/>
      <w:spacing w:val="10"/>
      <w:sz w:val="1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276784\AppData\Local\Temp\Templafy\WordVsto\4gju3c1h.dotx" TargetMode="External"/></Relationships>
</file>

<file path=word/theme/theme1.xml><?xml version="1.0" encoding="utf-8"?>
<a:theme xmlns:a="http://schemas.openxmlformats.org/drawingml/2006/main" name="Office Theme">
  <a:themeElements>
    <a:clrScheme name="AU_Blue">
      <a:dk1>
        <a:srgbClr val="000000"/>
      </a:dk1>
      <a:lt1>
        <a:srgbClr val="FFFFFF"/>
      </a:lt1>
      <a:dk2>
        <a:srgbClr val="003D73"/>
      </a:dk2>
      <a:lt2>
        <a:srgbClr val="003D73"/>
      </a:lt2>
      <a:accent1>
        <a:srgbClr val="0A1439"/>
      </a:accent1>
      <a:accent2>
        <a:srgbClr val="183D83"/>
      </a:accent2>
      <a:accent3>
        <a:srgbClr val="87D1F4"/>
      </a:accent3>
      <a:accent4>
        <a:srgbClr val="33525F"/>
      </a:accent4>
      <a:accent5>
        <a:srgbClr val="548195"/>
      </a:accent5>
      <a:accent6>
        <a:srgbClr val="C6C6C6"/>
      </a:accent6>
      <a:hlink>
        <a:srgbClr val="03428E"/>
      </a:hlink>
      <a:folHlink>
        <a:srgbClr val="03428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{"language":"{{DocumentLanguage}}","disableUpdates":false,"type":"proofingLanguage"},{"colorTheme":"{{UserProfile.ThemeColour.ColorThemeRef.ColorTheme}}","disableUpdates":false,"originalColorThemeXml":"<a:clrScheme name=\"AU_Blue\" xmlns:a=\"http://schemas.openxmlformats.org/drawingml/2006/main\"><a:dk1><a:srgbClr val=\"000000\" /></a:dk1><a:lt1><a:srgbClr val=\"FFFFFF\" /></a:lt1><a:dk2><a:srgbClr val=\"003D73\" /></a:dk2><a:lt2><a:srgbClr val=\"003D73\" /></a:lt2><a:accent1><a:srgbClr val=\"0A1439\" /></a:accent1><a:accent2><a:srgbClr val=\"183D83\" /></a:accent2><a:accent3><a:srgbClr val=\"87D1F4\" /></a:accent3><a:accent4><a:srgbClr val=\"33525F\" /></a:accent4><a:accent5><a:srgbClr val=\"548195\" /></a:accent5><a:accent6><a:srgbClr val=\"C6C6C6\" /></a:accent6><a:hlink><a:srgbClr val=\"03428E\" /></a:hlink><a:folHlink><a:srgbClr val=\"03428E\" /></a:folHlink></a:clrScheme>","type":"colorTheme"}],"templateName":"Blank","templateDescription":"","enableDocumentContentUpdater":true,"version":"2.0"}]]></TemplafyTemplate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4134D-B8AA-4A35-854B-D76D18C7832F}">
  <ds:schemaRefs/>
</ds:datastoreItem>
</file>

<file path=customXml/itemProps2.xml><?xml version="1.0" encoding="utf-8"?>
<ds:datastoreItem xmlns:ds="http://schemas.openxmlformats.org/officeDocument/2006/customXml" ds:itemID="{35766FB9-B645-46AE-A645-02027FC14433}">
  <ds:schemaRefs/>
</ds:datastoreItem>
</file>

<file path=customXml/itemProps3.xml><?xml version="1.0" encoding="utf-8"?>
<ds:datastoreItem xmlns:ds="http://schemas.openxmlformats.org/officeDocument/2006/customXml" ds:itemID="{334C6A43-1F8B-4B92-BED4-CAC969D689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4gju3c1h.dotx</Template>
  <TotalTime>1</TotalTime>
  <Pages>3</Pages>
  <Words>302</Words>
  <Characters>1887</Characters>
  <Application>Microsoft Office Word</Application>
  <DocSecurity>4</DocSecurity>
  <Lines>117</Lines>
  <Paragraphs>74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Århus Universitet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Henry Andreasen</dc:creator>
  <cp:lastModifiedBy>Nana Olejank Hansen</cp:lastModifiedBy>
  <cp:revision>2</cp:revision>
  <cp:lastPrinted>2025-10-26T16:23:00Z</cp:lastPrinted>
  <dcterms:created xsi:type="dcterms:W3CDTF">2026-10-06T09:37:00Z</dcterms:created>
  <dcterms:modified xsi:type="dcterms:W3CDTF">2026-10-06T09:37:00Z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ignVersion">
    <vt:lpwstr>3</vt:lpwstr>
  </property>
  <property fmtid="{D5CDD505-2E9C-101B-9397-08002B2CF9AE}" pid="3" name="SD_ShowDocumentInfo">
    <vt:lpwstr>True</vt:lpwstr>
  </property>
  <property fmtid="{D5CDD505-2E9C-101B-9397-08002B2CF9AE}" pid="4" name="ContentRemapped">
    <vt:lpwstr>true</vt:lpwstr>
  </property>
  <property fmtid="{D5CDD505-2E9C-101B-9397-08002B2CF9AE}" pid="5" name="SD_DocumentLanguage">
    <vt:lpwstr>da-DK</vt:lpwstr>
  </property>
  <property fmtid="{D5CDD505-2E9C-101B-9397-08002B2CF9AE}" pid="6" name="TemplafyTenantId">
    <vt:lpwstr>auoffice</vt:lpwstr>
  </property>
  <property fmtid="{D5CDD505-2E9C-101B-9397-08002B2CF9AE}" pid="7" name="TemplafyTemplateId">
    <vt:lpwstr>1277030589858579348</vt:lpwstr>
  </property>
  <property fmtid="{D5CDD505-2E9C-101B-9397-08002B2CF9AE}" pid="8" name="TemplafyUserProfileId">
    <vt:lpwstr>1208066119543293978</vt:lpwstr>
  </property>
  <property fmtid="{D5CDD505-2E9C-101B-9397-08002B2CF9AE}" pid="9" name="TemplafyLanguageCode">
    <vt:lpwstr>da-DK</vt:lpwstr>
  </property>
  <property fmtid="{D5CDD505-2E9C-101B-9397-08002B2CF9AE}" pid="10" name="TemplafyFromBlank">
    <vt:bool>true</vt:bool>
  </property>
</Properties>
</file>