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B8E5A1" w14:textId="77777777" w:rsidR="006F2BD5" w:rsidRPr="00001CD4" w:rsidRDefault="007D3B9A" w:rsidP="007D3B9A">
      <w:pPr>
        <w:autoSpaceDE w:val="0"/>
        <w:autoSpaceDN w:val="0"/>
        <w:adjustRightInd w:val="0"/>
        <w:rPr>
          <w:rFonts w:ascii="Cambria" w:hAnsi="Cambria" w:cstheme="minorHAnsi"/>
          <w:b/>
          <w:bCs/>
          <w:color w:val="333333"/>
          <w:sz w:val="28"/>
          <w:szCs w:val="28"/>
        </w:rPr>
      </w:pPr>
      <w:bookmarkStart w:id="0" w:name="_Hlk212541694"/>
      <w:r w:rsidRPr="00001CD4">
        <w:rPr>
          <w:rFonts w:ascii="Cambria" w:hAnsi="Cambria" w:cstheme="minorHAnsi"/>
          <w:b/>
          <w:bCs/>
          <w:color w:val="333333"/>
          <w:sz w:val="28"/>
          <w:szCs w:val="28"/>
        </w:rPr>
        <w:t xml:space="preserve">Deklaration </w:t>
      </w:r>
      <w:r w:rsidR="00655943" w:rsidRPr="00001CD4">
        <w:rPr>
          <w:rFonts w:ascii="Cambria" w:hAnsi="Cambria" w:cstheme="minorHAnsi"/>
          <w:b/>
          <w:bCs/>
          <w:color w:val="333333"/>
          <w:sz w:val="28"/>
          <w:szCs w:val="28"/>
        </w:rPr>
        <w:t>for</w:t>
      </w:r>
      <w:r w:rsidRPr="00001CD4">
        <w:rPr>
          <w:rFonts w:ascii="Cambria" w:hAnsi="Cambria" w:cstheme="minorHAnsi"/>
          <w:b/>
          <w:bCs/>
          <w:color w:val="333333"/>
          <w:sz w:val="28"/>
          <w:szCs w:val="28"/>
        </w:rPr>
        <w:t xml:space="preserve"> </w:t>
      </w:r>
      <w:r w:rsidR="00655943" w:rsidRPr="00001CD4">
        <w:rPr>
          <w:rFonts w:ascii="Cambria" w:hAnsi="Cambria" w:cstheme="minorHAnsi"/>
          <w:b/>
          <w:bCs/>
          <w:color w:val="333333"/>
          <w:sz w:val="28"/>
          <w:szCs w:val="28"/>
        </w:rPr>
        <w:t xml:space="preserve">anvendt </w:t>
      </w:r>
      <w:r w:rsidRPr="00001CD4">
        <w:rPr>
          <w:rFonts w:ascii="Cambria" w:hAnsi="Cambria" w:cstheme="minorHAnsi"/>
          <w:b/>
          <w:bCs/>
          <w:color w:val="333333"/>
          <w:sz w:val="28"/>
          <w:szCs w:val="28"/>
        </w:rPr>
        <w:t>Generativ</w:t>
      </w:r>
      <w:r w:rsidR="00C8258A" w:rsidRPr="00001CD4">
        <w:rPr>
          <w:rFonts w:ascii="Cambria" w:hAnsi="Cambria" w:cstheme="minorHAnsi"/>
          <w:b/>
          <w:bCs/>
          <w:color w:val="333333"/>
          <w:sz w:val="28"/>
          <w:szCs w:val="28"/>
        </w:rPr>
        <w:t xml:space="preserve"> Kunstig Intelligens</w:t>
      </w:r>
      <w:r w:rsidRPr="00001CD4">
        <w:rPr>
          <w:rFonts w:ascii="Cambria" w:hAnsi="Cambria" w:cstheme="minorHAnsi"/>
          <w:b/>
          <w:bCs/>
          <w:color w:val="333333"/>
          <w:sz w:val="28"/>
          <w:szCs w:val="28"/>
        </w:rPr>
        <w:t xml:space="preserve"> (GAI)</w:t>
      </w:r>
    </w:p>
    <w:p w14:paraId="57F9106A" w14:textId="0D085A96" w:rsidR="007D3B9A" w:rsidRPr="00001CD4" w:rsidRDefault="006F2BD5" w:rsidP="007D3B9A">
      <w:pPr>
        <w:autoSpaceDE w:val="0"/>
        <w:autoSpaceDN w:val="0"/>
        <w:adjustRightInd w:val="0"/>
        <w:rPr>
          <w:rFonts w:ascii="Cambria" w:hAnsi="Cambria" w:cstheme="minorHAnsi"/>
          <w:b/>
          <w:bCs/>
          <w:color w:val="333333"/>
          <w:sz w:val="22"/>
          <w:szCs w:val="22"/>
        </w:rPr>
      </w:pPr>
      <w:r w:rsidRPr="00001CD4">
        <w:rPr>
          <w:rFonts w:ascii="Cambria" w:hAnsi="Cambria" w:cstheme="minorHAnsi"/>
          <w:b/>
          <w:bCs/>
          <w:color w:val="333333"/>
          <w:sz w:val="22"/>
          <w:szCs w:val="22"/>
        </w:rPr>
        <w:t xml:space="preserve">– gældende version fra </w:t>
      </w:r>
      <w:r w:rsidR="00B94FB6">
        <w:rPr>
          <w:rFonts w:ascii="Cambria" w:hAnsi="Cambria" w:cstheme="minorHAnsi"/>
          <w:b/>
          <w:bCs/>
          <w:color w:val="333333"/>
          <w:sz w:val="22"/>
          <w:szCs w:val="22"/>
        </w:rPr>
        <w:t>1</w:t>
      </w:r>
      <w:r w:rsidR="00D71709" w:rsidRPr="00001CD4">
        <w:rPr>
          <w:rFonts w:ascii="Cambria" w:hAnsi="Cambria" w:cstheme="minorHAnsi"/>
          <w:b/>
          <w:bCs/>
          <w:color w:val="333333"/>
          <w:sz w:val="22"/>
          <w:szCs w:val="22"/>
        </w:rPr>
        <w:t xml:space="preserve">. </w:t>
      </w:r>
      <w:r w:rsidR="00416451">
        <w:rPr>
          <w:rFonts w:ascii="Cambria" w:hAnsi="Cambria" w:cstheme="minorHAnsi"/>
          <w:b/>
          <w:bCs/>
          <w:color w:val="333333"/>
          <w:sz w:val="22"/>
          <w:szCs w:val="22"/>
        </w:rPr>
        <w:t>APRIL</w:t>
      </w:r>
      <w:r w:rsidR="00416451" w:rsidRPr="00001CD4">
        <w:rPr>
          <w:rFonts w:ascii="Cambria" w:hAnsi="Cambria" w:cstheme="minorHAnsi"/>
          <w:b/>
          <w:bCs/>
          <w:color w:val="333333"/>
          <w:sz w:val="22"/>
          <w:szCs w:val="22"/>
        </w:rPr>
        <w:t xml:space="preserve"> </w:t>
      </w:r>
      <w:r w:rsidRPr="00001CD4">
        <w:rPr>
          <w:rFonts w:ascii="Cambria" w:hAnsi="Cambria" w:cstheme="minorHAnsi"/>
          <w:b/>
          <w:bCs/>
          <w:color w:val="333333"/>
          <w:sz w:val="22"/>
          <w:szCs w:val="22"/>
        </w:rPr>
        <w:t>202</w:t>
      </w:r>
      <w:r w:rsidR="00B94FB6">
        <w:rPr>
          <w:rFonts w:ascii="Cambria" w:hAnsi="Cambria" w:cstheme="minorHAnsi"/>
          <w:b/>
          <w:bCs/>
          <w:color w:val="333333"/>
          <w:sz w:val="22"/>
          <w:szCs w:val="22"/>
        </w:rPr>
        <w:t>6</w:t>
      </w:r>
    </w:p>
    <w:p w14:paraId="49A1C66A" w14:textId="77777777" w:rsidR="00655943" w:rsidRPr="00001CD4" w:rsidRDefault="00655943" w:rsidP="007D3B9A">
      <w:pPr>
        <w:autoSpaceDE w:val="0"/>
        <w:autoSpaceDN w:val="0"/>
        <w:adjustRightInd w:val="0"/>
        <w:rPr>
          <w:rFonts w:ascii="Cambria" w:hAnsi="Cambria" w:cstheme="minorHAnsi"/>
          <w:b/>
          <w:bCs/>
          <w:color w:val="333333"/>
          <w:sz w:val="28"/>
          <w:szCs w:val="28"/>
        </w:rPr>
      </w:pPr>
    </w:p>
    <w:p w14:paraId="08F79D82" w14:textId="00AB670F" w:rsidR="007D3B9A" w:rsidRPr="00001CD4" w:rsidRDefault="007D3B9A" w:rsidP="007D3B9A">
      <w:pPr>
        <w:autoSpaceDE w:val="0"/>
        <w:autoSpaceDN w:val="0"/>
        <w:adjustRightInd w:val="0"/>
        <w:rPr>
          <w:rFonts w:ascii="Cambria" w:hAnsi="Cambria" w:cstheme="minorHAnsi"/>
          <w:b/>
          <w:bCs/>
          <w:color w:val="333333"/>
          <w:sz w:val="24"/>
          <w:szCs w:val="24"/>
        </w:rPr>
      </w:pPr>
      <w:r w:rsidRPr="00001CD4">
        <w:rPr>
          <w:rFonts w:ascii="Cambria" w:hAnsi="Cambria" w:cstheme="minorHAnsi"/>
          <w:b/>
          <w:bCs/>
          <w:color w:val="333333"/>
          <w:sz w:val="24"/>
          <w:szCs w:val="24"/>
        </w:rPr>
        <w:t xml:space="preserve">Brug af GAI i </w:t>
      </w:r>
      <w:r w:rsidR="00C0209F" w:rsidRPr="00001CD4">
        <w:rPr>
          <w:rFonts w:ascii="Cambria" w:hAnsi="Cambria" w:cstheme="minorHAnsi"/>
          <w:b/>
          <w:bCs/>
          <w:color w:val="333333"/>
          <w:sz w:val="24"/>
          <w:szCs w:val="24"/>
        </w:rPr>
        <w:t>opgaver</w:t>
      </w:r>
    </w:p>
    <w:p w14:paraId="66E575E8" w14:textId="2405A2CF" w:rsidR="002748D4" w:rsidRPr="00434A88" w:rsidRDefault="00281B1A" w:rsidP="00C8258A">
      <w:pPr>
        <w:rPr>
          <w:rFonts w:ascii="Cambria" w:hAnsi="Cambria" w:cstheme="minorHAnsi"/>
          <w:i/>
          <w:iCs/>
          <w:color w:val="000000" w:themeColor="text1"/>
          <w:sz w:val="22"/>
          <w:szCs w:val="22"/>
        </w:rPr>
      </w:pPr>
      <w:r>
        <w:rPr>
          <w:rFonts w:ascii="Cambria" w:hAnsi="Cambria" w:cstheme="minorHAnsi"/>
          <w:color w:val="000000" w:themeColor="text1"/>
          <w:sz w:val="22"/>
          <w:szCs w:val="22"/>
        </w:rPr>
        <w:t>Som udmøntning af de gældende</w:t>
      </w:r>
      <w:r w:rsidR="004B793D" w:rsidRPr="00001CD4">
        <w:rPr>
          <w:rFonts w:ascii="Cambria" w:hAnsi="Cambria" w:cstheme="minorHAnsi"/>
          <w:color w:val="000000" w:themeColor="text1"/>
          <w:sz w:val="22"/>
          <w:szCs w:val="22"/>
        </w:rPr>
        <w:t xml:space="preserve"> </w:t>
      </w:r>
      <w:hyperlink r:id="rId11" w:history="1">
        <w:r w:rsidR="004B793D" w:rsidRPr="00001CD4">
          <w:rPr>
            <w:rStyle w:val="Hyperlink"/>
            <w:rFonts w:ascii="Cambria" w:hAnsi="Cambria" w:cstheme="minorHAnsi"/>
            <w:sz w:val="22"/>
            <w:szCs w:val="22"/>
          </w:rPr>
          <w:t>regler og retningslinjer for anvendelsen af kunstig intelligens på SDU</w:t>
        </w:r>
      </w:hyperlink>
      <w:r w:rsidR="004B793D" w:rsidRPr="00001CD4">
        <w:rPr>
          <w:rFonts w:ascii="Cambria" w:hAnsi="Cambria" w:cstheme="minorHAnsi"/>
          <w:color w:val="000000" w:themeColor="text1"/>
          <w:sz w:val="22"/>
          <w:szCs w:val="22"/>
        </w:rPr>
        <w:t xml:space="preserve"> </w:t>
      </w:r>
      <w:r w:rsidR="00661EC2">
        <w:rPr>
          <w:rFonts w:ascii="Cambria" w:hAnsi="Cambria" w:cstheme="minorHAnsi"/>
          <w:color w:val="000000" w:themeColor="text1"/>
          <w:sz w:val="22"/>
          <w:szCs w:val="22"/>
        </w:rPr>
        <w:t xml:space="preserve">har vi </w:t>
      </w:r>
      <w:r w:rsidR="004B793D" w:rsidRPr="00001CD4">
        <w:rPr>
          <w:rFonts w:ascii="Cambria" w:hAnsi="Cambria" w:cstheme="minorHAnsi"/>
          <w:color w:val="000000" w:themeColor="text1"/>
          <w:sz w:val="22"/>
          <w:szCs w:val="22"/>
        </w:rPr>
        <w:t>på</w:t>
      </w:r>
      <w:r w:rsidR="009F7D7F">
        <w:rPr>
          <w:rFonts w:ascii="Cambria" w:hAnsi="Cambria" w:cstheme="minorHAnsi"/>
          <w:color w:val="000000" w:themeColor="text1"/>
          <w:sz w:val="22"/>
          <w:szCs w:val="22"/>
        </w:rPr>
        <w:t xml:space="preserve"> SUND </w:t>
      </w:r>
      <w:r w:rsidR="00661EC2">
        <w:rPr>
          <w:rFonts w:ascii="Cambria" w:hAnsi="Cambria" w:cstheme="minorHAnsi"/>
          <w:color w:val="000000" w:themeColor="text1"/>
          <w:sz w:val="22"/>
          <w:szCs w:val="22"/>
        </w:rPr>
        <w:t xml:space="preserve">designet </w:t>
      </w:r>
      <w:r w:rsidR="007D3B9A" w:rsidRPr="00001CD4">
        <w:rPr>
          <w:rFonts w:ascii="Cambria" w:hAnsi="Cambria" w:cstheme="minorHAnsi"/>
          <w:color w:val="000000" w:themeColor="text1"/>
          <w:sz w:val="22"/>
          <w:szCs w:val="22"/>
        </w:rPr>
        <w:t>en deklaration</w:t>
      </w:r>
      <w:r w:rsidR="00FE61F0">
        <w:rPr>
          <w:rFonts w:ascii="Cambria" w:hAnsi="Cambria" w:cstheme="minorHAnsi"/>
          <w:color w:val="000000" w:themeColor="text1"/>
          <w:sz w:val="22"/>
          <w:szCs w:val="22"/>
        </w:rPr>
        <w:t>sformular</w:t>
      </w:r>
      <w:r w:rsidR="006B12B8">
        <w:rPr>
          <w:rFonts w:ascii="Cambria" w:hAnsi="Cambria" w:cstheme="minorHAnsi"/>
          <w:color w:val="000000" w:themeColor="text1"/>
          <w:sz w:val="22"/>
          <w:szCs w:val="22"/>
        </w:rPr>
        <w:t xml:space="preserve">, </w:t>
      </w:r>
      <w:r w:rsidR="007D3B9A" w:rsidRPr="00001CD4">
        <w:rPr>
          <w:rFonts w:ascii="Cambria" w:hAnsi="Cambria" w:cstheme="minorHAnsi"/>
          <w:color w:val="000000" w:themeColor="text1"/>
          <w:sz w:val="22"/>
          <w:szCs w:val="22"/>
        </w:rPr>
        <w:t xml:space="preserve">som </w:t>
      </w:r>
      <w:r w:rsidR="00661EC2">
        <w:rPr>
          <w:rFonts w:ascii="Cambria" w:hAnsi="Cambria" w:cstheme="minorHAnsi"/>
          <w:color w:val="000000" w:themeColor="text1"/>
          <w:sz w:val="22"/>
          <w:szCs w:val="22"/>
        </w:rPr>
        <w:t xml:space="preserve">du </w:t>
      </w:r>
      <w:r w:rsidR="00C53092">
        <w:rPr>
          <w:rFonts w:ascii="Cambria" w:hAnsi="Cambria" w:cstheme="minorHAnsi"/>
          <w:color w:val="000000" w:themeColor="text1"/>
          <w:sz w:val="22"/>
          <w:szCs w:val="22"/>
        </w:rPr>
        <w:t xml:space="preserve">skal </w:t>
      </w:r>
      <w:r w:rsidR="00661EC2">
        <w:rPr>
          <w:rFonts w:ascii="Cambria" w:hAnsi="Cambria" w:cstheme="minorHAnsi"/>
          <w:color w:val="000000" w:themeColor="text1"/>
          <w:sz w:val="22"/>
          <w:szCs w:val="22"/>
        </w:rPr>
        <w:t xml:space="preserve">vedlægge som </w:t>
      </w:r>
      <w:r w:rsidR="007D3B9A" w:rsidRPr="00001CD4">
        <w:rPr>
          <w:rFonts w:ascii="Cambria" w:hAnsi="Cambria" w:cstheme="minorHAnsi"/>
          <w:color w:val="000000" w:themeColor="text1"/>
          <w:sz w:val="22"/>
          <w:szCs w:val="22"/>
        </w:rPr>
        <w:t xml:space="preserve">bilag </w:t>
      </w:r>
      <w:r w:rsidR="00655943" w:rsidRPr="00001CD4">
        <w:rPr>
          <w:rFonts w:ascii="Cambria" w:hAnsi="Cambria" w:cstheme="minorHAnsi"/>
          <w:color w:val="000000" w:themeColor="text1"/>
          <w:sz w:val="22"/>
          <w:szCs w:val="22"/>
        </w:rPr>
        <w:t>til opgavebesvarelser</w:t>
      </w:r>
      <w:r w:rsidR="006B12B8">
        <w:rPr>
          <w:rFonts w:ascii="Cambria" w:hAnsi="Cambria" w:cstheme="minorHAnsi"/>
          <w:color w:val="000000" w:themeColor="text1"/>
          <w:sz w:val="22"/>
          <w:szCs w:val="22"/>
        </w:rPr>
        <w:t xml:space="preserve"> og bruge til at </w:t>
      </w:r>
      <w:r w:rsidR="003D65E9" w:rsidRPr="00001CD4">
        <w:rPr>
          <w:rFonts w:ascii="Cambria" w:hAnsi="Cambria" w:cstheme="minorHAnsi"/>
          <w:color w:val="000000" w:themeColor="text1"/>
          <w:sz w:val="22"/>
          <w:szCs w:val="22"/>
        </w:rPr>
        <w:t>angive</w:t>
      </w:r>
      <w:r w:rsidR="008C07AB" w:rsidRPr="00001CD4">
        <w:rPr>
          <w:rFonts w:ascii="Cambria" w:hAnsi="Cambria" w:cstheme="minorHAnsi"/>
          <w:color w:val="000000" w:themeColor="text1"/>
          <w:sz w:val="22"/>
          <w:szCs w:val="22"/>
        </w:rPr>
        <w:t xml:space="preserve">, om </w:t>
      </w:r>
      <w:r w:rsidR="00C53092">
        <w:rPr>
          <w:rFonts w:ascii="Cambria" w:hAnsi="Cambria" w:cstheme="minorHAnsi"/>
          <w:color w:val="000000" w:themeColor="text1"/>
          <w:sz w:val="22"/>
          <w:szCs w:val="22"/>
        </w:rPr>
        <w:t xml:space="preserve">og hvordan </w:t>
      </w:r>
      <w:r w:rsidR="00391579" w:rsidRPr="00001CD4">
        <w:rPr>
          <w:rFonts w:ascii="Cambria" w:hAnsi="Cambria" w:cstheme="minorHAnsi"/>
          <w:color w:val="000000" w:themeColor="text1"/>
          <w:sz w:val="22"/>
          <w:szCs w:val="22"/>
        </w:rPr>
        <w:t>du har anvendt</w:t>
      </w:r>
      <w:r w:rsidR="001602EC" w:rsidRPr="00001CD4">
        <w:rPr>
          <w:rFonts w:ascii="Cambria" w:hAnsi="Cambria" w:cstheme="minorHAnsi"/>
          <w:color w:val="000000" w:themeColor="text1"/>
          <w:sz w:val="22"/>
          <w:szCs w:val="22"/>
        </w:rPr>
        <w:t xml:space="preserve"> </w:t>
      </w:r>
      <w:r w:rsidR="006B12B8">
        <w:rPr>
          <w:rFonts w:ascii="Cambria" w:hAnsi="Cambria" w:cstheme="minorHAnsi"/>
          <w:color w:val="000000" w:themeColor="text1"/>
          <w:sz w:val="22"/>
          <w:szCs w:val="22"/>
        </w:rPr>
        <w:t>AI</w:t>
      </w:r>
      <w:r w:rsidR="006B12B8" w:rsidRPr="00001CD4">
        <w:rPr>
          <w:rFonts w:ascii="Cambria" w:hAnsi="Cambria" w:cstheme="minorHAnsi"/>
          <w:color w:val="000000" w:themeColor="text1"/>
          <w:sz w:val="22"/>
          <w:szCs w:val="22"/>
        </w:rPr>
        <w:t xml:space="preserve"> </w:t>
      </w:r>
      <w:r w:rsidR="002748D4" w:rsidRPr="00001CD4">
        <w:rPr>
          <w:rFonts w:ascii="Cambria" w:hAnsi="Cambria" w:cstheme="minorHAnsi"/>
          <w:color w:val="000000" w:themeColor="text1"/>
          <w:sz w:val="22"/>
          <w:szCs w:val="22"/>
        </w:rPr>
        <w:t>værktøjer</w:t>
      </w:r>
      <w:r w:rsidR="00655943" w:rsidRPr="00001CD4">
        <w:rPr>
          <w:rFonts w:ascii="Cambria" w:hAnsi="Cambria" w:cstheme="minorHAnsi"/>
          <w:color w:val="000000" w:themeColor="text1"/>
          <w:sz w:val="22"/>
          <w:szCs w:val="22"/>
        </w:rPr>
        <w:t xml:space="preserve">. </w:t>
      </w:r>
      <w:r w:rsidR="00C53092">
        <w:rPr>
          <w:rFonts w:ascii="Cambria" w:hAnsi="Cambria" w:cstheme="minorHAnsi"/>
          <w:color w:val="000000" w:themeColor="text1"/>
          <w:sz w:val="22"/>
          <w:szCs w:val="22"/>
        </w:rPr>
        <w:t>Det er forskelligt fra uddannels</w:t>
      </w:r>
      <w:r w:rsidR="00314C34">
        <w:rPr>
          <w:rFonts w:ascii="Cambria" w:hAnsi="Cambria" w:cstheme="minorHAnsi"/>
          <w:color w:val="000000" w:themeColor="text1"/>
          <w:sz w:val="22"/>
          <w:szCs w:val="22"/>
        </w:rPr>
        <w:t>e</w:t>
      </w:r>
      <w:r w:rsidR="00C53092">
        <w:rPr>
          <w:rFonts w:ascii="Cambria" w:hAnsi="Cambria" w:cstheme="minorHAnsi"/>
          <w:color w:val="000000" w:themeColor="text1"/>
          <w:sz w:val="22"/>
          <w:szCs w:val="22"/>
        </w:rPr>
        <w:t xml:space="preserve"> til uddannelse, hvorvidt det er obligatorisk eller </w:t>
      </w:r>
      <w:r w:rsidR="00F4343B" w:rsidRPr="00F4343B">
        <w:rPr>
          <w:rFonts w:ascii="Cambria" w:hAnsi="Cambria" w:cstheme="minorHAnsi"/>
          <w:color w:val="000000" w:themeColor="text1"/>
          <w:sz w:val="22"/>
          <w:szCs w:val="22"/>
        </w:rPr>
        <w:t>frivilligt at anvende formularen</w:t>
      </w:r>
      <w:r w:rsidR="00EA322C">
        <w:rPr>
          <w:rFonts w:ascii="Cambria" w:hAnsi="Cambria" w:cstheme="minorHAnsi"/>
          <w:color w:val="000000" w:themeColor="text1"/>
          <w:sz w:val="22"/>
          <w:szCs w:val="22"/>
        </w:rPr>
        <w:t xml:space="preserve">, men hvis </w:t>
      </w:r>
      <w:r w:rsidR="00661EC2" w:rsidRPr="00661EC2">
        <w:rPr>
          <w:rFonts w:ascii="Cambria" w:hAnsi="Cambria" w:cstheme="minorHAnsi"/>
          <w:color w:val="000000" w:themeColor="text1"/>
          <w:sz w:val="22"/>
          <w:szCs w:val="22"/>
        </w:rPr>
        <w:t xml:space="preserve">du vælger ikke at anvende </w:t>
      </w:r>
      <w:r w:rsidR="00EA322C">
        <w:rPr>
          <w:rFonts w:ascii="Cambria" w:hAnsi="Cambria" w:cstheme="minorHAnsi"/>
          <w:color w:val="000000" w:themeColor="text1"/>
          <w:sz w:val="22"/>
          <w:szCs w:val="22"/>
        </w:rPr>
        <w:t>d</w:t>
      </w:r>
      <w:r w:rsidR="00661EC2" w:rsidRPr="00661EC2">
        <w:rPr>
          <w:rFonts w:ascii="Cambria" w:hAnsi="Cambria" w:cstheme="minorHAnsi"/>
          <w:color w:val="000000" w:themeColor="text1"/>
          <w:sz w:val="22"/>
          <w:szCs w:val="22"/>
        </w:rPr>
        <w:t xml:space="preserve">en, skal du </w:t>
      </w:r>
      <w:r w:rsidR="00EA322C">
        <w:rPr>
          <w:rFonts w:ascii="Cambria" w:hAnsi="Cambria" w:cstheme="minorHAnsi"/>
          <w:color w:val="000000" w:themeColor="text1"/>
          <w:sz w:val="22"/>
          <w:szCs w:val="22"/>
        </w:rPr>
        <w:t>stadig</w:t>
      </w:r>
      <w:r w:rsidR="00DB780B">
        <w:rPr>
          <w:rFonts w:ascii="Cambria" w:hAnsi="Cambria" w:cstheme="minorHAnsi"/>
          <w:color w:val="000000" w:themeColor="text1"/>
          <w:sz w:val="22"/>
          <w:szCs w:val="22"/>
        </w:rPr>
        <w:t xml:space="preserve"> </w:t>
      </w:r>
      <w:r w:rsidR="00661EC2" w:rsidRPr="00661EC2">
        <w:rPr>
          <w:rFonts w:ascii="Cambria" w:hAnsi="Cambria" w:cstheme="minorHAnsi"/>
          <w:color w:val="000000" w:themeColor="text1"/>
          <w:sz w:val="22"/>
          <w:szCs w:val="22"/>
        </w:rPr>
        <w:t>sikre, at din brug af GAI-værktøjer deklareres i overensstemmelse med SDU’s gældende regler.</w:t>
      </w:r>
      <w:r w:rsidR="00C53092">
        <w:rPr>
          <w:rFonts w:ascii="Cambria" w:hAnsi="Cambria" w:cstheme="minorHAnsi"/>
          <w:color w:val="000000" w:themeColor="text1"/>
          <w:sz w:val="22"/>
          <w:szCs w:val="22"/>
        </w:rPr>
        <w:t xml:space="preserve"> </w:t>
      </w:r>
      <w:r w:rsidR="00EC1012" w:rsidRPr="00EC1012">
        <w:rPr>
          <w:rFonts w:ascii="Cambria" w:hAnsi="Cambria" w:cstheme="minorHAnsi"/>
          <w:color w:val="000000" w:themeColor="text1"/>
          <w:sz w:val="22"/>
          <w:szCs w:val="22"/>
        </w:rPr>
        <w:t>Deklaration</w:t>
      </w:r>
      <w:r w:rsidR="00FE61F0">
        <w:rPr>
          <w:rFonts w:ascii="Cambria" w:hAnsi="Cambria" w:cstheme="minorHAnsi"/>
          <w:color w:val="000000" w:themeColor="text1"/>
          <w:sz w:val="22"/>
          <w:szCs w:val="22"/>
        </w:rPr>
        <w:t>sformularen</w:t>
      </w:r>
      <w:r w:rsidR="00EC1012" w:rsidRPr="00EC1012">
        <w:rPr>
          <w:rFonts w:ascii="Cambria" w:hAnsi="Cambria" w:cstheme="minorHAnsi"/>
          <w:color w:val="000000" w:themeColor="text1"/>
          <w:sz w:val="22"/>
          <w:szCs w:val="22"/>
        </w:rPr>
        <w:t xml:space="preserve"> </w:t>
      </w:r>
      <w:r w:rsidR="006B12B8">
        <w:rPr>
          <w:rFonts w:ascii="Cambria" w:hAnsi="Cambria" w:cstheme="minorHAnsi"/>
          <w:color w:val="000000" w:themeColor="text1"/>
          <w:sz w:val="22"/>
          <w:szCs w:val="22"/>
        </w:rPr>
        <w:t>kan</w:t>
      </w:r>
      <w:r w:rsidR="00661EC2" w:rsidRPr="00EC1012">
        <w:rPr>
          <w:rFonts w:ascii="Cambria" w:hAnsi="Cambria" w:cstheme="minorHAnsi"/>
          <w:color w:val="000000" w:themeColor="text1"/>
          <w:sz w:val="22"/>
          <w:szCs w:val="22"/>
        </w:rPr>
        <w:t xml:space="preserve"> </w:t>
      </w:r>
      <w:r w:rsidR="00EC1012" w:rsidRPr="00EC1012">
        <w:rPr>
          <w:rFonts w:ascii="Cambria" w:hAnsi="Cambria" w:cstheme="minorHAnsi"/>
          <w:color w:val="000000" w:themeColor="text1"/>
          <w:sz w:val="22"/>
          <w:szCs w:val="22"/>
        </w:rPr>
        <w:t>vedlægge</w:t>
      </w:r>
      <w:r w:rsidR="00EA322C">
        <w:rPr>
          <w:rFonts w:ascii="Cambria" w:hAnsi="Cambria" w:cstheme="minorHAnsi"/>
          <w:color w:val="000000" w:themeColor="text1"/>
          <w:sz w:val="22"/>
          <w:szCs w:val="22"/>
        </w:rPr>
        <w:t>s</w:t>
      </w:r>
      <w:r w:rsidR="00EC1012" w:rsidRPr="00EC1012">
        <w:rPr>
          <w:rFonts w:ascii="Cambria" w:hAnsi="Cambria" w:cstheme="minorHAnsi"/>
          <w:color w:val="000000" w:themeColor="text1"/>
          <w:sz w:val="22"/>
          <w:szCs w:val="22"/>
        </w:rPr>
        <w:t xml:space="preserve"> </w:t>
      </w:r>
      <w:r w:rsidR="009F7D7F">
        <w:rPr>
          <w:rFonts w:ascii="Cambria" w:hAnsi="Cambria" w:cstheme="minorHAnsi"/>
          <w:color w:val="000000" w:themeColor="text1"/>
          <w:sz w:val="22"/>
          <w:szCs w:val="22"/>
        </w:rPr>
        <w:t>bachelorprojekte</w:t>
      </w:r>
      <w:r w:rsidR="00C53092">
        <w:rPr>
          <w:rFonts w:ascii="Cambria" w:hAnsi="Cambria" w:cstheme="minorHAnsi"/>
          <w:color w:val="000000" w:themeColor="text1"/>
          <w:sz w:val="22"/>
          <w:szCs w:val="22"/>
        </w:rPr>
        <w:t>r eller specialer</w:t>
      </w:r>
      <w:r w:rsidR="00EC1012" w:rsidRPr="00EC1012">
        <w:rPr>
          <w:rFonts w:ascii="Cambria" w:hAnsi="Cambria" w:cstheme="minorHAnsi"/>
          <w:color w:val="000000" w:themeColor="text1"/>
          <w:sz w:val="22"/>
          <w:szCs w:val="22"/>
        </w:rPr>
        <w:t>, der indleveres til bedømmelse</w:t>
      </w:r>
      <w:r w:rsidR="009F7D7F">
        <w:rPr>
          <w:rFonts w:ascii="Cambria" w:hAnsi="Cambria" w:cstheme="minorHAnsi"/>
          <w:color w:val="000000" w:themeColor="text1"/>
          <w:sz w:val="22"/>
          <w:szCs w:val="22"/>
        </w:rPr>
        <w:t xml:space="preserve">. </w:t>
      </w:r>
      <w:r w:rsidR="00C53092" w:rsidRPr="00434A88">
        <w:rPr>
          <w:rFonts w:ascii="Cambria" w:hAnsi="Cambria" w:cstheme="minorHAnsi"/>
          <w:i/>
          <w:iCs/>
          <w:color w:val="000000" w:themeColor="text1"/>
          <w:sz w:val="22"/>
          <w:szCs w:val="22"/>
        </w:rPr>
        <w:t xml:space="preserve">På Medicinuddannelsen </w:t>
      </w:r>
      <w:r w:rsidR="00314C34" w:rsidRPr="00434A88">
        <w:rPr>
          <w:rFonts w:ascii="Cambria" w:hAnsi="Cambria" w:cstheme="minorHAnsi"/>
          <w:i/>
          <w:iCs/>
          <w:color w:val="000000" w:themeColor="text1"/>
          <w:sz w:val="22"/>
          <w:szCs w:val="22"/>
        </w:rPr>
        <w:t>er det obligatorisk at indlevere formularen som bilag til specialet.</w:t>
      </w:r>
    </w:p>
    <w:p w14:paraId="0A665DCD" w14:textId="77777777" w:rsidR="00EC1012" w:rsidRPr="00001CD4" w:rsidRDefault="00EC1012" w:rsidP="00C8258A">
      <w:pPr>
        <w:rPr>
          <w:rFonts w:ascii="Cambria" w:hAnsi="Cambria" w:cstheme="minorHAnsi"/>
          <w:color w:val="000000" w:themeColor="text1"/>
          <w:sz w:val="22"/>
          <w:szCs w:val="22"/>
        </w:rPr>
      </w:pPr>
    </w:p>
    <w:p w14:paraId="4AC98435" w14:textId="6F8650B9" w:rsidR="00893B81" w:rsidRPr="00001CD4" w:rsidRDefault="002748D4" w:rsidP="00C8258A">
      <w:pPr>
        <w:rPr>
          <w:rFonts w:ascii="Cambria" w:hAnsi="Cambria"/>
          <w:sz w:val="22"/>
          <w:szCs w:val="22"/>
        </w:rPr>
      </w:pPr>
      <w:r w:rsidRPr="00001CD4">
        <w:rPr>
          <w:rFonts w:ascii="Cambria" w:hAnsi="Cambria" w:cstheme="minorHAnsi"/>
          <w:color w:val="000000" w:themeColor="text1"/>
          <w:sz w:val="22"/>
          <w:szCs w:val="22"/>
        </w:rPr>
        <w:t xml:space="preserve">Hvis du </w:t>
      </w:r>
      <w:r w:rsidRPr="00001CD4">
        <w:rPr>
          <w:rFonts w:ascii="Cambria" w:hAnsi="Cambria" w:cstheme="minorHAnsi"/>
          <w:i/>
          <w:iCs/>
          <w:color w:val="000000" w:themeColor="text1"/>
          <w:sz w:val="22"/>
          <w:szCs w:val="22"/>
        </w:rPr>
        <w:t>har</w:t>
      </w:r>
      <w:r w:rsidR="006835F3" w:rsidRPr="00001CD4">
        <w:rPr>
          <w:rFonts w:ascii="Cambria" w:hAnsi="Cambria" w:cstheme="minorHAnsi"/>
          <w:color w:val="000000" w:themeColor="text1"/>
          <w:sz w:val="22"/>
          <w:szCs w:val="22"/>
        </w:rPr>
        <w:t xml:space="preserve"> brugt </w:t>
      </w:r>
      <w:r w:rsidRPr="00001CD4">
        <w:rPr>
          <w:rFonts w:ascii="Cambria" w:hAnsi="Cambria" w:cstheme="minorHAnsi"/>
          <w:color w:val="000000" w:themeColor="text1"/>
          <w:sz w:val="22"/>
          <w:szCs w:val="22"/>
        </w:rPr>
        <w:t>GAI-værktøjer</w:t>
      </w:r>
      <w:r w:rsidR="006835F3" w:rsidRPr="00001CD4">
        <w:rPr>
          <w:rFonts w:ascii="Cambria" w:hAnsi="Cambria" w:cstheme="minorHAnsi"/>
          <w:color w:val="000000" w:themeColor="text1"/>
          <w:sz w:val="22"/>
          <w:szCs w:val="22"/>
        </w:rPr>
        <w:t>, skal</w:t>
      </w:r>
      <w:r w:rsidR="00323850" w:rsidRPr="00001CD4">
        <w:rPr>
          <w:rFonts w:ascii="Cambria" w:hAnsi="Cambria" w:cstheme="minorHAnsi"/>
          <w:color w:val="000000" w:themeColor="text1"/>
          <w:sz w:val="22"/>
          <w:szCs w:val="22"/>
        </w:rPr>
        <w:t xml:space="preserve"> du </w:t>
      </w:r>
      <w:r w:rsidRPr="00001CD4">
        <w:rPr>
          <w:rFonts w:ascii="Cambria" w:hAnsi="Cambria" w:cstheme="minorHAnsi"/>
          <w:color w:val="000000" w:themeColor="text1"/>
          <w:sz w:val="22"/>
          <w:szCs w:val="22"/>
        </w:rPr>
        <w:t>i deklaration</w:t>
      </w:r>
      <w:r w:rsidR="00FE61F0">
        <w:rPr>
          <w:rFonts w:ascii="Cambria" w:hAnsi="Cambria" w:cstheme="minorHAnsi"/>
          <w:color w:val="000000" w:themeColor="text1"/>
          <w:sz w:val="22"/>
          <w:szCs w:val="22"/>
        </w:rPr>
        <w:t>sformularen</w:t>
      </w:r>
      <w:r w:rsidRPr="00001CD4">
        <w:rPr>
          <w:rFonts w:ascii="Cambria" w:hAnsi="Cambria" w:cstheme="minorHAnsi"/>
          <w:color w:val="000000" w:themeColor="text1"/>
          <w:sz w:val="22"/>
          <w:szCs w:val="22"/>
        </w:rPr>
        <w:t xml:space="preserve"> </w:t>
      </w:r>
      <w:r w:rsidR="00655943" w:rsidRPr="00001CD4">
        <w:rPr>
          <w:rFonts w:ascii="Cambria" w:hAnsi="Cambria" w:cstheme="minorHAnsi"/>
          <w:color w:val="000000" w:themeColor="text1"/>
          <w:sz w:val="22"/>
          <w:szCs w:val="22"/>
        </w:rPr>
        <w:t xml:space="preserve">angive, </w:t>
      </w:r>
      <w:r w:rsidR="00323850" w:rsidRPr="00001CD4">
        <w:rPr>
          <w:rFonts w:ascii="Cambria" w:hAnsi="Cambria" w:cstheme="minorHAnsi"/>
          <w:i/>
          <w:iCs/>
          <w:color w:val="000000" w:themeColor="text1"/>
          <w:sz w:val="22"/>
          <w:szCs w:val="22"/>
        </w:rPr>
        <w:t xml:space="preserve">hvilke </w:t>
      </w:r>
      <w:r w:rsidR="00655943" w:rsidRPr="00001CD4">
        <w:rPr>
          <w:rFonts w:ascii="Cambria" w:hAnsi="Cambria" w:cstheme="minorHAnsi"/>
          <w:color w:val="000000" w:themeColor="text1"/>
          <w:sz w:val="22"/>
          <w:szCs w:val="22"/>
        </w:rPr>
        <w:t>værktøjer</w:t>
      </w:r>
      <w:r w:rsidR="00323850" w:rsidRPr="00001CD4">
        <w:rPr>
          <w:rFonts w:ascii="Cambria" w:hAnsi="Cambria" w:cstheme="minorHAnsi"/>
          <w:color w:val="000000" w:themeColor="text1"/>
          <w:sz w:val="22"/>
          <w:szCs w:val="22"/>
        </w:rPr>
        <w:t xml:space="preserve"> du har brugt</w:t>
      </w:r>
      <w:r w:rsidR="00655943" w:rsidRPr="00001CD4">
        <w:rPr>
          <w:rFonts w:ascii="Cambria" w:hAnsi="Cambria" w:cstheme="minorHAnsi"/>
          <w:color w:val="000000" w:themeColor="text1"/>
          <w:sz w:val="22"/>
          <w:szCs w:val="22"/>
        </w:rPr>
        <w:t>,</w:t>
      </w:r>
      <w:r w:rsidR="00C8258A" w:rsidRPr="00001CD4">
        <w:rPr>
          <w:rFonts w:ascii="Cambria" w:hAnsi="Cambria" w:cstheme="minorHAnsi"/>
          <w:color w:val="000000" w:themeColor="text1"/>
          <w:sz w:val="22"/>
          <w:szCs w:val="22"/>
        </w:rPr>
        <w:t xml:space="preserve"> og </w:t>
      </w:r>
      <w:r w:rsidR="00C8258A" w:rsidRPr="00001CD4">
        <w:rPr>
          <w:rFonts w:ascii="Cambria" w:hAnsi="Cambria" w:cstheme="minorHAnsi"/>
          <w:i/>
          <w:iCs/>
          <w:color w:val="000000" w:themeColor="text1"/>
          <w:sz w:val="22"/>
          <w:szCs w:val="22"/>
        </w:rPr>
        <w:t>hvordan</w:t>
      </w:r>
      <w:r w:rsidR="007D3B9A" w:rsidRPr="00001CD4">
        <w:rPr>
          <w:rFonts w:ascii="Cambria" w:hAnsi="Cambria" w:cstheme="minorHAnsi"/>
          <w:color w:val="000000" w:themeColor="text1"/>
          <w:sz w:val="22"/>
          <w:szCs w:val="22"/>
        </w:rPr>
        <w:t xml:space="preserve"> </w:t>
      </w:r>
      <w:r w:rsidR="00397888" w:rsidRPr="00001CD4">
        <w:rPr>
          <w:rFonts w:ascii="Cambria" w:hAnsi="Cambria" w:cstheme="minorHAnsi"/>
          <w:color w:val="000000" w:themeColor="text1"/>
          <w:sz w:val="22"/>
          <w:szCs w:val="22"/>
        </w:rPr>
        <w:t>du</w:t>
      </w:r>
      <w:r w:rsidR="00655943" w:rsidRPr="00001CD4">
        <w:rPr>
          <w:rFonts w:ascii="Cambria" w:hAnsi="Cambria" w:cstheme="minorHAnsi"/>
          <w:color w:val="000000" w:themeColor="text1"/>
          <w:sz w:val="22"/>
          <w:szCs w:val="22"/>
        </w:rPr>
        <w:t xml:space="preserve"> </w:t>
      </w:r>
      <w:r w:rsidR="007D3B9A" w:rsidRPr="00001CD4">
        <w:rPr>
          <w:rFonts w:ascii="Cambria" w:hAnsi="Cambria" w:cstheme="minorHAnsi"/>
          <w:color w:val="000000" w:themeColor="text1"/>
          <w:sz w:val="22"/>
          <w:szCs w:val="22"/>
        </w:rPr>
        <w:t xml:space="preserve">har brugt </w:t>
      </w:r>
      <w:r w:rsidR="00655943" w:rsidRPr="00001CD4">
        <w:rPr>
          <w:rFonts w:ascii="Cambria" w:hAnsi="Cambria" w:cstheme="minorHAnsi"/>
          <w:color w:val="000000" w:themeColor="text1"/>
          <w:sz w:val="22"/>
          <w:szCs w:val="22"/>
        </w:rPr>
        <w:t>dem.</w:t>
      </w:r>
      <w:r w:rsidR="00314C34">
        <w:rPr>
          <w:rFonts w:ascii="Cambria" w:hAnsi="Cambria" w:cstheme="minorHAnsi"/>
          <w:color w:val="000000" w:themeColor="text1"/>
          <w:sz w:val="22"/>
          <w:szCs w:val="22"/>
        </w:rPr>
        <w:t xml:space="preserve"> </w:t>
      </w:r>
      <w:r w:rsidR="00C8258A" w:rsidRPr="140DF0F5">
        <w:rPr>
          <w:rFonts w:ascii="Cambria" w:hAnsi="Cambria"/>
          <w:sz w:val="22"/>
          <w:szCs w:val="22"/>
        </w:rPr>
        <w:t xml:space="preserve">Ved at deklarere </w:t>
      </w:r>
      <w:r w:rsidR="00B16E30" w:rsidRPr="140DF0F5">
        <w:rPr>
          <w:rFonts w:ascii="Cambria" w:hAnsi="Cambria"/>
          <w:sz w:val="22"/>
          <w:szCs w:val="22"/>
        </w:rPr>
        <w:t xml:space="preserve">din </w:t>
      </w:r>
      <w:r w:rsidR="00C8258A" w:rsidRPr="140DF0F5">
        <w:rPr>
          <w:rFonts w:ascii="Cambria" w:hAnsi="Cambria"/>
          <w:sz w:val="22"/>
          <w:szCs w:val="22"/>
        </w:rPr>
        <w:t>brug af GAI</w:t>
      </w:r>
      <w:r w:rsidR="00655943" w:rsidRPr="140DF0F5">
        <w:rPr>
          <w:rFonts w:ascii="Cambria" w:hAnsi="Cambria"/>
          <w:sz w:val="22"/>
          <w:szCs w:val="22"/>
        </w:rPr>
        <w:t>-værktøjer</w:t>
      </w:r>
      <w:r w:rsidR="00C8258A" w:rsidRPr="140DF0F5">
        <w:rPr>
          <w:rFonts w:ascii="Cambria" w:hAnsi="Cambria"/>
          <w:sz w:val="22"/>
          <w:szCs w:val="22"/>
        </w:rPr>
        <w:t xml:space="preserve"> sikrer </w:t>
      </w:r>
      <w:r w:rsidR="00ED460D" w:rsidRPr="140DF0F5">
        <w:rPr>
          <w:rFonts w:ascii="Cambria" w:hAnsi="Cambria"/>
          <w:sz w:val="22"/>
          <w:szCs w:val="22"/>
        </w:rPr>
        <w:t>du</w:t>
      </w:r>
      <w:r w:rsidR="00C8258A" w:rsidRPr="140DF0F5">
        <w:rPr>
          <w:rFonts w:ascii="Cambria" w:hAnsi="Cambria"/>
          <w:sz w:val="22"/>
          <w:szCs w:val="22"/>
        </w:rPr>
        <w:t xml:space="preserve">, at der ikke </w:t>
      </w:r>
      <w:r w:rsidR="00ED460D" w:rsidRPr="140DF0F5">
        <w:rPr>
          <w:rFonts w:ascii="Cambria" w:hAnsi="Cambria"/>
          <w:sz w:val="22"/>
          <w:szCs w:val="22"/>
        </w:rPr>
        <w:t>opstå</w:t>
      </w:r>
      <w:r w:rsidR="00C8258A" w:rsidRPr="140DF0F5">
        <w:rPr>
          <w:rFonts w:ascii="Cambria" w:hAnsi="Cambria"/>
          <w:sz w:val="22"/>
          <w:szCs w:val="22"/>
        </w:rPr>
        <w:t>r udfordringer i forhold til reglerne om eksamenssnyd</w:t>
      </w:r>
      <w:r w:rsidR="00080D23" w:rsidRPr="140DF0F5">
        <w:rPr>
          <w:rFonts w:ascii="Cambria" w:hAnsi="Cambria"/>
          <w:sz w:val="22"/>
          <w:szCs w:val="22"/>
        </w:rPr>
        <w:t>,</w:t>
      </w:r>
      <w:r w:rsidR="00406CA8" w:rsidRPr="140DF0F5">
        <w:rPr>
          <w:rFonts w:ascii="Cambria" w:hAnsi="Cambria"/>
          <w:sz w:val="22"/>
          <w:szCs w:val="22"/>
        </w:rPr>
        <w:t xml:space="preserve"> </w:t>
      </w:r>
      <w:r w:rsidR="001B4DFE" w:rsidRPr="140DF0F5">
        <w:rPr>
          <w:rFonts w:ascii="Cambria" w:hAnsi="Cambria"/>
          <w:sz w:val="22"/>
          <w:szCs w:val="22"/>
        </w:rPr>
        <w:t>idet SDU</w:t>
      </w:r>
      <w:r w:rsidR="00080D23" w:rsidRPr="140DF0F5">
        <w:rPr>
          <w:rFonts w:ascii="Cambria" w:hAnsi="Cambria"/>
          <w:sz w:val="22"/>
          <w:szCs w:val="22"/>
        </w:rPr>
        <w:t>s</w:t>
      </w:r>
      <w:r w:rsidR="001B4DFE" w:rsidRPr="140DF0F5">
        <w:rPr>
          <w:rFonts w:ascii="Cambria" w:hAnsi="Cambria"/>
          <w:sz w:val="22"/>
          <w:szCs w:val="22"/>
        </w:rPr>
        <w:t xml:space="preserve"> regler </w:t>
      </w:r>
      <w:r w:rsidR="00DD0365" w:rsidRPr="140DF0F5">
        <w:rPr>
          <w:rFonts w:ascii="Cambria" w:hAnsi="Cambria"/>
          <w:sz w:val="22"/>
          <w:szCs w:val="22"/>
        </w:rPr>
        <w:t>foreskriver</w:t>
      </w:r>
      <w:r w:rsidR="00EA322C">
        <w:rPr>
          <w:rFonts w:ascii="Cambria" w:hAnsi="Cambria"/>
          <w:sz w:val="22"/>
          <w:szCs w:val="22"/>
        </w:rPr>
        <w:t>,</w:t>
      </w:r>
      <w:r w:rsidR="00DD0365" w:rsidRPr="140DF0F5">
        <w:rPr>
          <w:rFonts w:ascii="Cambria" w:hAnsi="Cambria"/>
          <w:sz w:val="22"/>
          <w:szCs w:val="22"/>
        </w:rPr>
        <w:t xml:space="preserve"> at m</w:t>
      </w:r>
      <w:r w:rsidR="00406CA8" w:rsidRPr="140DF0F5">
        <w:rPr>
          <w:rFonts w:ascii="Cambria" w:hAnsi="Cambria"/>
          <w:sz w:val="22"/>
          <w:szCs w:val="22"/>
        </w:rPr>
        <w:t>anglende oplysning eller markering</w:t>
      </w:r>
      <w:r w:rsidR="00DD0365" w:rsidRPr="140DF0F5">
        <w:rPr>
          <w:rFonts w:ascii="Cambria" w:hAnsi="Cambria"/>
          <w:sz w:val="22"/>
          <w:szCs w:val="22"/>
        </w:rPr>
        <w:t xml:space="preserve"> af brug a</w:t>
      </w:r>
      <w:r w:rsidR="00080D23" w:rsidRPr="140DF0F5">
        <w:rPr>
          <w:rFonts w:ascii="Cambria" w:hAnsi="Cambria"/>
          <w:sz w:val="22"/>
          <w:szCs w:val="22"/>
        </w:rPr>
        <w:t>f</w:t>
      </w:r>
      <w:r w:rsidR="00DD0365" w:rsidRPr="140DF0F5">
        <w:rPr>
          <w:rFonts w:ascii="Cambria" w:hAnsi="Cambria"/>
          <w:sz w:val="22"/>
          <w:szCs w:val="22"/>
        </w:rPr>
        <w:t xml:space="preserve"> GAI-værktøjer</w:t>
      </w:r>
      <w:r w:rsidR="00406CA8" w:rsidRPr="140DF0F5">
        <w:rPr>
          <w:rFonts w:ascii="Cambria" w:hAnsi="Cambria"/>
          <w:sz w:val="22"/>
          <w:szCs w:val="22"/>
        </w:rPr>
        <w:t xml:space="preserve"> vil blive behandlet som plagiat.</w:t>
      </w:r>
    </w:p>
    <w:p w14:paraId="4D122425" w14:textId="1B671DCA" w:rsidR="140DF0F5" w:rsidRDefault="00C916B8" w:rsidP="140DF0F5">
      <w:pPr>
        <w:pStyle w:val="pf0"/>
        <w:rPr>
          <w:rFonts w:ascii="Cambria" w:hAnsi="Cambria"/>
          <w:sz w:val="22"/>
          <w:szCs w:val="22"/>
        </w:rPr>
      </w:pPr>
      <w:r>
        <w:rPr>
          <w:rFonts w:ascii="Cambria" w:hAnsi="Cambria"/>
          <w:sz w:val="22"/>
          <w:szCs w:val="22"/>
        </w:rPr>
        <w:t>Bedømmelsen af opgaven</w:t>
      </w:r>
      <w:r w:rsidRPr="140DF0F5">
        <w:rPr>
          <w:rFonts w:ascii="Cambria" w:hAnsi="Cambria"/>
          <w:sz w:val="22"/>
          <w:szCs w:val="22"/>
        </w:rPr>
        <w:t xml:space="preserve"> </w:t>
      </w:r>
      <w:r w:rsidR="0049366B" w:rsidRPr="140DF0F5">
        <w:rPr>
          <w:rFonts w:ascii="Cambria" w:hAnsi="Cambria"/>
          <w:sz w:val="22"/>
          <w:szCs w:val="22"/>
        </w:rPr>
        <w:t xml:space="preserve">sker </w:t>
      </w:r>
      <w:r w:rsidR="00FC6232">
        <w:rPr>
          <w:rFonts w:ascii="Cambria" w:hAnsi="Cambria"/>
          <w:sz w:val="22"/>
          <w:szCs w:val="22"/>
        </w:rPr>
        <w:t xml:space="preserve">alene </w:t>
      </w:r>
      <w:r w:rsidR="0049366B" w:rsidRPr="140DF0F5">
        <w:rPr>
          <w:rFonts w:ascii="Cambria" w:hAnsi="Cambria"/>
          <w:sz w:val="22"/>
          <w:szCs w:val="22"/>
        </w:rPr>
        <w:t>ud</w:t>
      </w:r>
      <w:r w:rsidR="00A00686">
        <w:rPr>
          <w:rFonts w:ascii="Cambria" w:hAnsi="Cambria"/>
          <w:sz w:val="22"/>
          <w:szCs w:val="22"/>
        </w:rPr>
        <w:t xml:space="preserve"> fra</w:t>
      </w:r>
      <w:r w:rsidR="00FC6232">
        <w:rPr>
          <w:rFonts w:ascii="Cambria" w:hAnsi="Cambria"/>
          <w:sz w:val="22"/>
          <w:szCs w:val="22"/>
        </w:rPr>
        <w:t>,</w:t>
      </w:r>
      <w:r w:rsidR="00A00686">
        <w:rPr>
          <w:rFonts w:ascii="Cambria" w:hAnsi="Cambria"/>
          <w:sz w:val="22"/>
          <w:szCs w:val="22"/>
        </w:rPr>
        <w:t xml:space="preserve"> </w:t>
      </w:r>
      <w:r>
        <w:rPr>
          <w:rFonts w:ascii="Cambria" w:hAnsi="Cambria"/>
          <w:sz w:val="22"/>
          <w:szCs w:val="22"/>
        </w:rPr>
        <w:t xml:space="preserve">hvordan du demonstrerer </w:t>
      </w:r>
      <w:r w:rsidR="00A00686">
        <w:rPr>
          <w:rFonts w:ascii="Cambria" w:hAnsi="Cambria"/>
          <w:sz w:val="22"/>
          <w:szCs w:val="22"/>
        </w:rPr>
        <w:t xml:space="preserve">opfyldelse af </w:t>
      </w:r>
      <w:r w:rsidR="0049366B" w:rsidRPr="140DF0F5">
        <w:rPr>
          <w:rFonts w:ascii="Cambria" w:hAnsi="Cambria"/>
          <w:sz w:val="22"/>
          <w:szCs w:val="22"/>
        </w:rPr>
        <w:t>læringsmålene</w:t>
      </w:r>
      <w:r w:rsidR="006B18F3" w:rsidRPr="140DF0F5">
        <w:rPr>
          <w:rFonts w:ascii="Cambria" w:hAnsi="Cambria"/>
          <w:sz w:val="22"/>
          <w:szCs w:val="22"/>
        </w:rPr>
        <w:t xml:space="preserve"> i </w:t>
      </w:r>
      <w:r w:rsidR="009F7D7F">
        <w:rPr>
          <w:rFonts w:ascii="Cambria" w:hAnsi="Cambria"/>
          <w:sz w:val="22"/>
          <w:szCs w:val="22"/>
        </w:rPr>
        <w:t>fag</w:t>
      </w:r>
      <w:r w:rsidR="006B18F3" w:rsidRPr="140DF0F5">
        <w:rPr>
          <w:rFonts w:ascii="Cambria" w:hAnsi="Cambria"/>
          <w:sz w:val="22"/>
          <w:szCs w:val="22"/>
        </w:rPr>
        <w:t>beskrivelsen</w:t>
      </w:r>
      <w:r w:rsidR="0049366B" w:rsidRPr="140DF0F5">
        <w:rPr>
          <w:rFonts w:ascii="Cambria" w:hAnsi="Cambria"/>
          <w:sz w:val="22"/>
          <w:szCs w:val="22"/>
        </w:rPr>
        <w:t xml:space="preserve">. </w:t>
      </w:r>
      <w:r w:rsidR="00FE61F0" w:rsidRPr="00FE61F0">
        <w:rPr>
          <w:rFonts w:ascii="Cambria" w:hAnsi="Cambria"/>
          <w:sz w:val="22"/>
          <w:szCs w:val="22"/>
        </w:rPr>
        <w:t>Korrekt og hensigtsmæssig anvendelse af GAI-værktøjer kan være med til en højere grad af målopfyldelse, mens uhensigtsmæssig brug kan mindske graden af målopfyldelse.</w:t>
      </w:r>
      <w:r w:rsidR="00FE61F0">
        <w:rPr>
          <w:rFonts w:ascii="Cambria" w:hAnsi="Cambria"/>
          <w:sz w:val="22"/>
          <w:szCs w:val="22"/>
        </w:rPr>
        <w:t xml:space="preserve"> </w:t>
      </w:r>
    </w:p>
    <w:p w14:paraId="4D20BEAB" w14:textId="027C0011" w:rsidR="009C0267" w:rsidRPr="00001CD4" w:rsidRDefault="009C0267" w:rsidP="007D3B9A">
      <w:pPr>
        <w:autoSpaceDE w:val="0"/>
        <w:autoSpaceDN w:val="0"/>
        <w:adjustRightInd w:val="0"/>
        <w:rPr>
          <w:rFonts w:ascii="Cambria" w:hAnsi="Cambria" w:cstheme="minorHAnsi"/>
          <w:color w:val="000000" w:themeColor="text1"/>
          <w:sz w:val="22"/>
          <w:szCs w:val="22"/>
        </w:rPr>
      </w:pPr>
      <w:r w:rsidRPr="00001CD4">
        <w:rPr>
          <w:rFonts w:ascii="Cambria" w:hAnsi="Cambria" w:cstheme="minorHAnsi"/>
          <w:color w:val="000000" w:themeColor="text1"/>
          <w:sz w:val="22"/>
          <w:szCs w:val="22"/>
        </w:rPr>
        <w:t xml:space="preserve">Opmærksomhedspunkter: </w:t>
      </w:r>
    </w:p>
    <w:p w14:paraId="5569F970" w14:textId="5A99C0CF" w:rsidR="009C0267" w:rsidRPr="00001CD4" w:rsidRDefault="007D3B9A" w:rsidP="009C0267">
      <w:pPr>
        <w:pStyle w:val="Listeafsnit"/>
        <w:numPr>
          <w:ilvl w:val="0"/>
          <w:numId w:val="20"/>
        </w:numPr>
        <w:autoSpaceDE w:val="0"/>
        <w:autoSpaceDN w:val="0"/>
        <w:adjustRightInd w:val="0"/>
        <w:rPr>
          <w:rFonts w:ascii="Cambria" w:hAnsi="Cambria" w:cstheme="minorHAnsi"/>
          <w:sz w:val="22"/>
          <w:szCs w:val="22"/>
          <w:lang w:val="da-DK"/>
        </w:rPr>
      </w:pPr>
      <w:r w:rsidRPr="00001CD4">
        <w:rPr>
          <w:rFonts w:ascii="Cambria" w:hAnsi="Cambria" w:cstheme="minorHAnsi"/>
          <w:color w:val="000000" w:themeColor="text1"/>
          <w:sz w:val="22"/>
          <w:szCs w:val="22"/>
          <w:lang w:val="da-DK"/>
        </w:rPr>
        <w:t>Husk altid at undersøge</w:t>
      </w:r>
      <w:r w:rsidR="00397888" w:rsidRPr="00001CD4">
        <w:rPr>
          <w:rFonts w:ascii="Cambria" w:hAnsi="Cambria" w:cstheme="minorHAnsi"/>
          <w:color w:val="000000" w:themeColor="text1"/>
          <w:sz w:val="22"/>
          <w:szCs w:val="22"/>
          <w:lang w:val="da-DK"/>
        </w:rPr>
        <w:t xml:space="preserve"> gældende</w:t>
      </w:r>
      <w:r w:rsidRPr="00001CD4">
        <w:rPr>
          <w:rFonts w:ascii="Cambria" w:hAnsi="Cambria" w:cstheme="minorHAnsi"/>
          <w:color w:val="000000" w:themeColor="text1"/>
          <w:sz w:val="22"/>
          <w:szCs w:val="22"/>
          <w:lang w:val="da-DK"/>
        </w:rPr>
        <w:t xml:space="preserve"> regler</w:t>
      </w:r>
      <w:r w:rsidR="00397888" w:rsidRPr="00001CD4">
        <w:rPr>
          <w:rFonts w:ascii="Cambria" w:hAnsi="Cambria" w:cstheme="minorHAnsi"/>
          <w:color w:val="000000" w:themeColor="text1"/>
          <w:sz w:val="22"/>
          <w:szCs w:val="22"/>
          <w:lang w:val="da-DK"/>
        </w:rPr>
        <w:t xml:space="preserve"> og retningslinjer</w:t>
      </w:r>
      <w:r w:rsidRPr="00001CD4">
        <w:rPr>
          <w:rFonts w:ascii="Cambria" w:hAnsi="Cambria" w:cstheme="minorHAnsi"/>
          <w:color w:val="000000" w:themeColor="text1"/>
          <w:sz w:val="22"/>
          <w:szCs w:val="22"/>
          <w:lang w:val="da-DK"/>
        </w:rPr>
        <w:t xml:space="preserve"> for brug af GAI på</w:t>
      </w:r>
      <w:r w:rsidR="00893B81" w:rsidRPr="00001CD4">
        <w:rPr>
          <w:rFonts w:ascii="Cambria" w:hAnsi="Cambria" w:cstheme="minorHAnsi"/>
          <w:color w:val="000000" w:themeColor="text1"/>
          <w:sz w:val="22"/>
          <w:szCs w:val="22"/>
          <w:lang w:val="da-DK"/>
        </w:rPr>
        <w:t xml:space="preserve"> </w:t>
      </w:r>
      <w:hyperlink r:id="rId12" w:history="1">
        <w:r w:rsidR="00893B81" w:rsidRPr="00001CD4">
          <w:rPr>
            <w:rStyle w:val="Hyperlink"/>
            <w:rFonts w:ascii="Cambria" w:hAnsi="Cambria" w:cstheme="minorHAnsi"/>
            <w:sz w:val="22"/>
            <w:szCs w:val="22"/>
          </w:rPr>
          <w:t>mitsdu.dk</w:t>
        </w:r>
      </w:hyperlink>
    </w:p>
    <w:p w14:paraId="0D13D71A" w14:textId="12E9DB1E" w:rsidR="007D3B9A" w:rsidRPr="00001CD4" w:rsidRDefault="007D3B9A" w:rsidP="009C0267">
      <w:pPr>
        <w:pStyle w:val="Listeafsnit"/>
        <w:numPr>
          <w:ilvl w:val="0"/>
          <w:numId w:val="20"/>
        </w:numPr>
        <w:autoSpaceDE w:val="0"/>
        <w:autoSpaceDN w:val="0"/>
        <w:adjustRightInd w:val="0"/>
        <w:rPr>
          <w:rFonts w:ascii="Cambria" w:hAnsi="Cambria" w:cstheme="minorHAnsi"/>
          <w:color w:val="333333"/>
          <w:sz w:val="22"/>
          <w:szCs w:val="22"/>
          <w:lang w:val="da-DK"/>
        </w:rPr>
      </w:pPr>
      <w:r w:rsidRPr="00001CD4">
        <w:rPr>
          <w:rFonts w:ascii="Cambria" w:hAnsi="Cambria" w:cstheme="minorHAnsi"/>
          <w:sz w:val="22"/>
          <w:szCs w:val="22"/>
          <w:lang w:val="da-DK"/>
        </w:rPr>
        <w:t>Vær opmærksom på ikke at fodre GAI</w:t>
      </w:r>
      <w:r w:rsidR="00397888" w:rsidRPr="00001CD4">
        <w:rPr>
          <w:rFonts w:ascii="Cambria" w:hAnsi="Cambria" w:cstheme="minorHAnsi"/>
          <w:sz w:val="22"/>
          <w:szCs w:val="22"/>
          <w:lang w:val="da-DK"/>
        </w:rPr>
        <w:t>-</w:t>
      </w:r>
      <w:r w:rsidRPr="00001CD4">
        <w:rPr>
          <w:rFonts w:ascii="Cambria" w:hAnsi="Cambria" w:cstheme="minorHAnsi"/>
          <w:sz w:val="22"/>
          <w:szCs w:val="22"/>
          <w:lang w:val="da-DK"/>
        </w:rPr>
        <w:t>værktøjer med personfølsomme eller andre fortrolige oplysninger.</w:t>
      </w:r>
    </w:p>
    <w:p w14:paraId="7F474D9B" w14:textId="500F3097" w:rsidR="009C0267" w:rsidRPr="00001CD4" w:rsidRDefault="009C0267" w:rsidP="140DF0F5">
      <w:pPr>
        <w:pStyle w:val="Listeafsnit"/>
        <w:numPr>
          <w:ilvl w:val="0"/>
          <w:numId w:val="20"/>
        </w:numPr>
        <w:autoSpaceDE w:val="0"/>
        <w:autoSpaceDN w:val="0"/>
        <w:rPr>
          <w:rFonts w:ascii="Cambria" w:eastAsia="Times New Roman" w:hAnsi="Cambria"/>
          <w:color w:val="000000"/>
          <w:sz w:val="22"/>
          <w:szCs w:val="22"/>
          <w:lang w:val="da-DK"/>
        </w:rPr>
      </w:pPr>
      <w:r w:rsidRPr="140DF0F5">
        <w:rPr>
          <w:rFonts w:ascii="Cambria" w:eastAsia="Times New Roman" w:hAnsi="Cambria"/>
          <w:color w:val="000000" w:themeColor="text1"/>
          <w:sz w:val="22"/>
          <w:szCs w:val="22"/>
          <w:lang w:val="da-DK"/>
        </w:rPr>
        <w:t xml:space="preserve">Hvis </w:t>
      </w:r>
      <w:r w:rsidR="00ED460D" w:rsidRPr="140DF0F5">
        <w:rPr>
          <w:rFonts w:ascii="Cambria" w:eastAsia="Times New Roman" w:hAnsi="Cambria"/>
          <w:color w:val="000000" w:themeColor="text1"/>
          <w:sz w:val="22"/>
          <w:szCs w:val="22"/>
          <w:lang w:val="da-DK"/>
        </w:rPr>
        <w:t>du</w:t>
      </w:r>
      <w:r w:rsidR="00655943" w:rsidRPr="140DF0F5">
        <w:rPr>
          <w:rFonts w:ascii="Cambria" w:eastAsia="Times New Roman" w:hAnsi="Cambria"/>
          <w:color w:val="000000" w:themeColor="text1"/>
          <w:sz w:val="22"/>
          <w:szCs w:val="22"/>
          <w:lang w:val="da-DK"/>
        </w:rPr>
        <w:t xml:space="preserve"> </w:t>
      </w:r>
      <w:r w:rsidRPr="140DF0F5">
        <w:rPr>
          <w:rFonts w:ascii="Cambria" w:eastAsia="Times New Roman" w:hAnsi="Cambria"/>
          <w:color w:val="000000" w:themeColor="text1"/>
          <w:sz w:val="22"/>
          <w:szCs w:val="22"/>
          <w:lang w:val="da-DK"/>
        </w:rPr>
        <w:t xml:space="preserve">har </w:t>
      </w:r>
      <w:r w:rsidR="002748D4" w:rsidRPr="140DF0F5">
        <w:rPr>
          <w:rFonts w:ascii="Cambria" w:eastAsia="Times New Roman" w:hAnsi="Cambria"/>
          <w:color w:val="000000" w:themeColor="text1"/>
          <w:sz w:val="22"/>
          <w:szCs w:val="22"/>
          <w:lang w:val="da-DK"/>
        </w:rPr>
        <w:t xml:space="preserve">brugt </w:t>
      </w:r>
      <w:r w:rsidR="00397888" w:rsidRPr="140DF0F5">
        <w:rPr>
          <w:rFonts w:ascii="Cambria" w:eastAsia="Times New Roman" w:hAnsi="Cambria"/>
          <w:color w:val="000000" w:themeColor="text1"/>
          <w:sz w:val="22"/>
          <w:szCs w:val="22"/>
          <w:lang w:val="da-DK"/>
        </w:rPr>
        <w:t>GAI-</w:t>
      </w:r>
      <w:r w:rsidR="002748D4" w:rsidRPr="140DF0F5">
        <w:rPr>
          <w:rFonts w:ascii="Cambria" w:eastAsia="Times New Roman" w:hAnsi="Cambria"/>
          <w:color w:val="000000" w:themeColor="text1"/>
          <w:sz w:val="22"/>
          <w:szCs w:val="22"/>
          <w:lang w:val="da-DK"/>
        </w:rPr>
        <w:t xml:space="preserve">værktøjer </w:t>
      </w:r>
      <w:r w:rsidR="00397888" w:rsidRPr="140DF0F5">
        <w:rPr>
          <w:rFonts w:ascii="Cambria" w:eastAsia="Times New Roman" w:hAnsi="Cambria"/>
          <w:color w:val="000000" w:themeColor="text1"/>
          <w:sz w:val="22"/>
          <w:szCs w:val="22"/>
          <w:lang w:val="da-DK"/>
        </w:rPr>
        <w:t>til at genere</w:t>
      </w:r>
      <w:r w:rsidR="41047E3B" w:rsidRPr="140DF0F5">
        <w:rPr>
          <w:rFonts w:ascii="Cambria" w:eastAsia="Times New Roman" w:hAnsi="Cambria"/>
          <w:color w:val="000000" w:themeColor="text1"/>
          <w:sz w:val="22"/>
          <w:szCs w:val="22"/>
          <w:lang w:val="da-DK"/>
        </w:rPr>
        <w:t>re</w:t>
      </w:r>
      <w:r w:rsidR="00397888" w:rsidRPr="140DF0F5">
        <w:rPr>
          <w:rFonts w:ascii="Cambria" w:eastAsia="Times New Roman" w:hAnsi="Cambria"/>
          <w:color w:val="000000" w:themeColor="text1"/>
          <w:sz w:val="22"/>
          <w:szCs w:val="22"/>
          <w:lang w:val="da-DK"/>
        </w:rPr>
        <w:t xml:space="preserve"> tekst, </w:t>
      </w:r>
      <w:r w:rsidRPr="140DF0F5">
        <w:rPr>
          <w:rFonts w:ascii="Cambria" w:eastAsia="Times New Roman" w:hAnsi="Cambria"/>
          <w:color w:val="000000" w:themeColor="text1"/>
          <w:sz w:val="22"/>
          <w:szCs w:val="22"/>
          <w:lang w:val="da-DK"/>
        </w:rPr>
        <w:t xml:space="preserve">skal </w:t>
      </w:r>
      <w:r w:rsidR="00665BAD" w:rsidRPr="140DF0F5">
        <w:rPr>
          <w:rFonts w:ascii="Cambria" w:eastAsia="Times New Roman" w:hAnsi="Cambria"/>
          <w:color w:val="000000" w:themeColor="text1"/>
          <w:sz w:val="22"/>
          <w:szCs w:val="22"/>
          <w:lang w:val="da-DK"/>
        </w:rPr>
        <w:t>d</w:t>
      </w:r>
      <w:r w:rsidR="00ED460D" w:rsidRPr="140DF0F5">
        <w:rPr>
          <w:rFonts w:ascii="Cambria" w:eastAsia="Times New Roman" w:hAnsi="Cambria"/>
          <w:color w:val="000000" w:themeColor="text1"/>
          <w:sz w:val="22"/>
          <w:szCs w:val="22"/>
          <w:lang w:val="da-DK"/>
        </w:rPr>
        <w:t>u</w:t>
      </w:r>
      <w:r w:rsidRPr="140DF0F5">
        <w:rPr>
          <w:rFonts w:ascii="Cambria" w:eastAsia="Times New Roman" w:hAnsi="Cambria"/>
          <w:color w:val="000000" w:themeColor="text1"/>
          <w:sz w:val="22"/>
          <w:szCs w:val="22"/>
          <w:lang w:val="da-DK"/>
        </w:rPr>
        <w:t xml:space="preserve"> deklarere, hvordan du har brugt </w:t>
      </w:r>
      <w:r w:rsidR="002748D4" w:rsidRPr="140DF0F5">
        <w:rPr>
          <w:rFonts w:ascii="Cambria" w:eastAsia="Times New Roman" w:hAnsi="Cambria"/>
          <w:color w:val="000000" w:themeColor="text1"/>
          <w:sz w:val="22"/>
          <w:szCs w:val="22"/>
          <w:lang w:val="da-DK"/>
        </w:rPr>
        <w:t>værktøjerne</w:t>
      </w:r>
      <w:r w:rsidRPr="140DF0F5">
        <w:rPr>
          <w:rFonts w:ascii="Cambria" w:eastAsia="Times New Roman" w:hAnsi="Cambria"/>
          <w:color w:val="000000" w:themeColor="text1"/>
          <w:sz w:val="22"/>
          <w:szCs w:val="22"/>
          <w:lang w:val="da-DK"/>
        </w:rPr>
        <w:t xml:space="preserve">. </w:t>
      </w:r>
      <w:r w:rsidR="006732ED" w:rsidRPr="140DF0F5">
        <w:rPr>
          <w:rFonts w:ascii="Cambria" w:eastAsia="Times New Roman" w:hAnsi="Cambria"/>
          <w:color w:val="000000" w:themeColor="text1"/>
          <w:sz w:val="22"/>
          <w:szCs w:val="22"/>
          <w:lang w:val="da-DK"/>
        </w:rPr>
        <w:t>Husk at følge</w:t>
      </w:r>
      <w:r w:rsidR="00D23562" w:rsidRPr="140DF0F5">
        <w:rPr>
          <w:rFonts w:ascii="Cambria" w:eastAsia="Times New Roman" w:hAnsi="Cambria"/>
          <w:color w:val="000000" w:themeColor="text1"/>
          <w:sz w:val="22"/>
          <w:szCs w:val="22"/>
          <w:lang w:val="da-DK"/>
        </w:rPr>
        <w:t xml:space="preserve"> </w:t>
      </w:r>
      <w:hyperlink r:id="rId13">
        <w:r w:rsidR="00D23562" w:rsidRPr="140DF0F5">
          <w:rPr>
            <w:rStyle w:val="Hyperlink"/>
            <w:rFonts w:ascii="Cambria" w:eastAsia="Times New Roman" w:hAnsi="Cambria"/>
            <w:sz w:val="22"/>
            <w:szCs w:val="22"/>
          </w:rPr>
          <w:t>regler for korrekt parafrasering</w:t>
        </w:r>
      </w:hyperlink>
      <w:r w:rsidR="00D23562" w:rsidRPr="140DF0F5">
        <w:rPr>
          <w:rFonts w:ascii="Cambria" w:eastAsia="Times New Roman" w:hAnsi="Cambria"/>
          <w:color w:val="000000" w:themeColor="text1"/>
          <w:sz w:val="22"/>
          <w:szCs w:val="22"/>
          <w:lang w:val="da-DK"/>
        </w:rPr>
        <w:t xml:space="preserve">. </w:t>
      </w:r>
    </w:p>
    <w:p w14:paraId="4D2FB019" w14:textId="040F2337" w:rsidR="007D3B9A" w:rsidRPr="00646787" w:rsidRDefault="009C0267" w:rsidP="00434A88">
      <w:pPr>
        <w:pStyle w:val="Listeafsnit"/>
        <w:numPr>
          <w:ilvl w:val="0"/>
          <w:numId w:val="20"/>
        </w:numPr>
        <w:autoSpaceDE w:val="0"/>
        <w:autoSpaceDN w:val="0"/>
        <w:rPr>
          <w:rFonts w:ascii="Cambria" w:hAnsi="Cambria" w:cstheme="minorHAnsi"/>
          <w:color w:val="333333"/>
          <w:lang w:val="da-DK"/>
        </w:rPr>
      </w:pPr>
      <w:r w:rsidRPr="00001CD4">
        <w:rPr>
          <w:rFonts w:ascii="Cambria" w:eastAsia="Times New Roman" w:hAnsi="Cambria" w:cstheme="minorHAnsi"/>
          <w:color w:val="000000"/>
          <w:sz w:val="22"/>
          <w:szCs w:val="22"/>
          <w:lang w:val="da-DK"/>
        </w:rPr>
        <w:t xml:space="preserve">Hvis </w:t>
      </w:r>
      <w:r w:rsidR="00BE7A24" w:rsidRPr="00001CD4">
        <w:rPr>
          <w:rFonts w:ascii="Cambria" w:eastAsia="Times New Roman" w:hAnsi="Cambria" w:cstheme="minorHAnsi"/>
          <w:color w:val="000000"/>
          <w:sz w:val="22"/>
          <w:szCs w:val="22"/>
          <w:lang w:val="da-DK"/>
        </w:rPr>
        <w:t>du</w:t>
      </w:r>
      <w:r w:rsidR="00655943" w:rsidRPr="00001CD4">
        <w:rPr>
          <w:rFonts w:ascii="Cambria" w:eastAsia="Times New Roman" w:hAnsi="Cambria" w:cstheme="minorHAnsi"/>
          <w:color w:val="000000"/>
          <w:sz w:val="22"/>
          <w:szCs w:val="22"/>
          <w:lang w:val="da-DK"/>
        </w:rPr>
        <w:t xml:space="preserve"> </w:t>
      </w:r>
      <w:r w:rsidRPr="00001CD4">
        <w:rPr>
          <w:rFonts w:ascii="Cambria" w:eastAsia="Times New Roman" w:hAnsi="Cambria" w:cstheme="minorHAnsi"/>
          <w:color w:val="000000"/>
          <w:sz w:val="22"/>
          <w:szCs w:val="22"/>
          <w:lang w:val="da-DK"/>
        </w:rPr>
        <w:t>har citeret direkte fra tekst, der er genereret af GAI, skal d</w:t>
      </w:r>
      <w:r w:rsidR="00BE7A24" w:rsidRPr="00001CD4">
        <w:rPr>
          <w:rFonts w:ascii="Cambria" w:eastAsia="Times New Roman" w:hAnsi="Cambria" w:cstheme="minorHAnsi"/>
          <w:color w:val="000000"/>
          <w:sz w:val="22"/>
          <w:szCs w:val="22"/>
          <w:lang w:val="da-DK"/>
        </w:rPr>
        <w:t>u</w:t>
      </w:r>
      <w:r w:rsidRPr="00001CD4">
        <w:rPr>
          <w:rFonts w:ascii="Cambria" w:eastAsia="Times New Roman" w:hAnsi="Cambria" w:cstheme="minorHAnsi"/>
          <w:color w:val="000000"/>
          <w:sz w:val="22"/>
          <w:szCs w:val="22"/>
          <w:lang w:val="da-DK"/>
        </w:rPr>
        <w:t xml:space="preserve"> angive </w:t>
      </w:r>
      <w:r w:rsidR="00BE7A24" w:rsidRPr="00001CD4">
        <w:rPr>
          <w:rFonts w:ascii="Cambria" w:eastAsia="Times New Roman" w:hAnsi="Cambria" w:cstheme="minorHAnsi"/>
          <w:color w:val="000000"/>
          <w:sz w:val="22"/>
          <w:szCs w:val="22"/>
          <w:lang w:val="da-DK"/>
        </w:rPr>
        <w:t xml:space="preserve">det </w:t>
      </w:r>
      <w:r w:rsidRPr="00001CD4">
        <w:rPr>
          <w:rFonts w:ascii="Cambria" w:eastAsia="Times New Roman" w:hAnsi="Cambria" w:cstheme="minorHAnsi"/>
          <w:color w:val="000000"/>
          <w:sz w:val="22"/>
          <w:szCs w:val="22"/>
          <w:lang w:val="da-DK"/>
        </w:rPr>
        <w:t xml:space="preserve">som citat med en reference til det GAI-værktøj, </w:t>
      </w:r>
      <w:r w:rsidR="00665BAD" w:rsidRPr="00001CD4">
        <w:rPr>
          <w:rFonts w:ascii="Cambria" w:eastAsia="Times New Roman" w:hAnsi="Cambria" w:cstheme="minorHAnsi"/>
          <w:color w:val="000000"/>
          <w:sz w:val="22"/>
          <w:szCs w:val="22"/>
          <w:lang w:val="da-DK"/>
        </w:rPr>
        <w:t>der er</w:t>
      </w:r>
      <w:r w:rsidRPr="00001CD4">
        <w:rPr>
          <w:rFonts w:ascii="Cambria" w:eastAsia="Times New Roman" w:hAnsi="Cambria" w:cstheme="minorHAnsi"/>
          <w:color w:val="000000"/>
          <w:sz w:val="22"/>
          <w:szCs w:val="22"/>
          <w:lang w:val="da-DK"/>
        </w:rPr>
        <w:t xml:space="preserve"> benyttet – </w:t>
      </w:r>
      <w:hyperlink r:id="rId14" w:history="1">
        <w:r w:rsidRPr="00001CD4">
          <w:rPr>
            <w:rStyle w:val="Hyperlink"/>
            <w:rFonts w:ascii="Cambria" w:eastAsia="Times New Roman" w:hAnsi="Cambria" w:cstheme="minorHAnsi"/>
            <w:sz w:val="22"/>
            <w:szCs w:val="22"/>
          </w:rPr>
          <w:t xml:space="preserve">se vejledning </w:t>
        </w:r>
        <w:r w:rsidR="00C8258A" w:rsidRPr="00001CD4">
          <w:rPr>
            <w:rStyle w:val="Hyperlink"/>
            <w:rFonts w:ascii="Cambria" w:eastAsia="Times New Roman" w:hAnsi="Cambria" w:cstheme="minorHAnsi"/>
            <w:sz w:val="22"/>
            <w:szCs w:val="22"/>
          </w:rPr>
          <w:t>på</w:t>
        </w:r>
        <w:r w:rsidR="00893B81" w:rsidRPr="00001CD4">
          <w:rPr>
            <w:rStyle w:val="Hyperlink"/>
            <w:rFonts w:ascii="Cambria" w:eastAsia="Times New Roman" w:hAnsi="Cambria" w:cstheme="minorHAnsi"/>
            <w:sz w:val="22"/>
            <w:szCs w:val="22"/>
          </w:rPr>
          <w:t xml:space="preserve"> SDU Bibliote</w:t>
        </w:r>
        <w:r w:rsidR="005C713E" w:rsidRPr="00001CD4">
          <w:rPr>
            <w:rStyle w:val="Hyperlink"/>
            <w:rFonts w:ascii="Cambria" w:eastAsia="Times New Roman" w:hAnsi="Cambria" w:cstheme="minorHAnsi"/>
            <w:sz w:val="22"/>
            <w:szCs w:val="22"/>
          </w:rPr>
          <w:t>ket</w:t>
        </w:r>
      </w:hyperlink>
      <w:r w:rsidR="00BE0CED" w:rsidRPr="00001CD4">
        <w:rPr>
          <w:rFonts w:ascii="Cambria" w:eastAsia="Times New Roman" w:hAnsi="Cambria" w:cstheme="minorHAnsi"/>
          <w:color w:val="000000"/>
          <w:sz w:val="22"/>
          <w:szCs w:val="22"/>
          <w:lang w:val="da-DK"/>
        </w:rPr>
        <w:t>.</w:t>
      </w:r>
    </w:p>
    <w:p w14:paraId="36C9AD8C" w14:textId="77777777" w:rsidR="006732ED" w:rsidRPr="00001CD4" w:rsidRDefault="006732ED" w:rsidP="007D3B9A">
      <w:pPr>
        <w:autoSpaceDE w:val="0"/>
        <w:autoSpaceDN w:val="0"/>
        <w:adjustRightInd w:val="0"/>
        <w:rPr>
          <w:rFonts w:ascii="Cambria" w:hAnsi="Cambria" w:cstheme="minorHAnsi"/>
          <w:color w:val="333333"/>
        </w:rPr>
      </w:pPr>
    </w:p>
    <w:p w14:paraId="39839D01" w14:textId="0CBEF437" w:rsidR="007D3B9A" w:rsidRPr="00001CD4" w:rsidRDefault="007D3B9A" w:rsidP="007D3B9A">
      <w:pPr>
        <w:autoSpaceDE w:val="0"/>
        <w:autoSpaceDN w:val="0"/>
        <w:adjustRightInd w:val="0"/>
        <w:rPr>
          <w:rFonts w:ascii="Cambria" w:hAnsi="Cambria" w:cstheme="minorHAnsi"/>
          <w:b/>
          <w:bCs/>
          <w:color w:val="333333"/>
          <w:sz w:val="24"/>
          <w:szCs w:val="24"/>
        </w:rPr>
      </w:pPr>
      <w:r w:rsidRPr="00001CD4">
        <w:rPr>
          <w:rFonts w:ascii="Cambria" w:hAnsi="Cambria" w:cstheme="minorHAnsi"/>
          <w:b/>
          <w:bCs/>
          <w:color w:val="333333"/>
          <w:sz w:val="24"/>
          <w:szCs w:val="24"/>
        </w:rPr>
        <w:t xml:space="preserve">Sådan </w:t>
      </w:r>
      <w:r w:rsidR="00BE7A24" w:rsidRPr="00001CD4">
        <w:rPr>
          <w:rFonts w:ascii="Cambria" w:hAnsi="Cambria" w:cstheme="minorHAnsi"/>
          <w:b/>
          <w:bCs/>
          <w:color w:val="333333"/>
          <w:sz w:val="24"/>
          <w:szCs w:val="24"/>
        </w:rPr>
        <w:t>deklarerer du brugen af GAI-</w:t>
      </w:r>
      <w:r w:rsidR="002748D4" w:rsidRPr="00001CD4">
        <w:rPr>
          <w:rFonts w:ascii="Cambria" w:hAnsi="Cambria" w:cstheme="minorHAnsi"/>
          <w:b/>
          <w:bCs/>
          <w:color w:val="333333"/>
          <w:sz w:val="24"/>
          <w:szCs w:val="24"/>
        </w:rPr>
        <w:t>værktøjer</w:t>
      </w:r>
    </w:p>
    <w:p w14:paraId="092AF4C0" w14:textId="1E20F511" w:rsidR="007D3B9A" w:rsidRPr="00001CD4" w:rsidRDefault="007D3B9A" w:rsidP="140DF0F5">
      <w:pPr>
        <w:autoSpaceDE w:val="0"/>
        <w:autoSpaceDN w:val="0"/>
        <w:adjustRightInd w:val="0"/>
        <w:rPr>
          <w:rFonts w:ascii="Cambria" w:hAnsi="Cambria" w:cstheme="minorBidi"/>
          <w:color w:val="333333"/>
          <w:sz w:val="22"/>
          <w:szCs w:val="22"/>
        </w:rPr>
      </w:pPr>
      <w:r w:rsidRPr="140DF0F5">
        <w:rPr>
          <w:rFonts w:ascii="Cambria" w:hAnsi="Cambria" w:cstheme="minorBidi"/>
          <w:color w:val="000000" w:themeColor="text1"/>
          <w:sz w:val="22"/>
          <w:szCs w:val="22"/>
        </w:rPr>
        <w:t xml:space="preserve">I din deklaration </w:t>
      </w:r>
      <w:r w:rsidR="00BE7A24" w:rsidRPr="140DF0F5">
        <w:rPr>
          <w:rFonts w:ascii="Cambria" w:hAnsi="Cambria" w:cstheme="minorBidi"/>
          <w:color w:val="000000" w:themeColor="text1"/>
          <w:sz w:val="22"/>
          <w:szCs w:val="22"/>
        </w:rPr>
        <w:t>af</w:t>
      </w:r>
      <w:r w:rsidRPr="140DF0F5">
        <w:rPr>
          <w:rFonts w:ascii="Cambria" w:hAnsi="Cambria" w:cstheme="minorBidi"/>
          <w:color w:val="000000" w:themeColor="text1"/>
          <w:sz w:val="22"/>
          <w:szCs w:val="22"/>
        </w:rPr>
        <w:t xml:space="preserve"> brugen af GAI</w:t>
      </w:r>
      <w:r w:rsidR="00397888" w:rsidRPr="140DF0F5">
        <w:rPr>
          <w:rFonts w:ascii="Cambria" w:hAnsi="Cambria" w:cstheme="minorBidi"/>
          <w:color w:val="000000" w:themeColor="text1"/>
          <w:sz w:val="22"/>
          <w:szCs w:val="22"/>
        </w:rPr>
        <w:t>-</w:t>
      </w:r>
      <w:r w:rsidR="002748D4" w:rsidRPr="140DF0F5">
        <w:rPr>
          <w:rFonts w:ascii="Cambria" w:hAnsi="Cambria" w:cstheme="minorBidi"/>
          <w:color w:val="000000" w:themeColor="text1"/>
          <w:sz w:val="22"/>
          <w:szCs w:val="22"/>
        </w:rPr>
        <w:t>værktøjer</w:t>
      </w:r>
      <w:r w:rsidRPr="140DF0F5">
        <w:rPr>
          <w:rFonts w:ascii="Cambria" w:hAnsi="Cambria" w:cstheme="minorBidi"/>
          <w:color w:val="000000" w:themeColor="text1"/>
          <w:sz w:val="22"/>
          <w:szCs w:val="22"/>
        </w:rPr>
        <w:t xml:space="preserve"> skal </w:t>
      </w:r>
      <w:r w:rsidR="00BE7A24" w:rsidRPr="140DF0F5">
        <w:rPr>
          <w:rFonts w:ascii="Cambria" w:hAnsi="Cambria" w:cstheme="minorBidi"/>
          <w:color w:val="000000" w:themeColor="text1"/>
          <w:sz w:val="22"/>
          <w:szCs w:val="22"/>
        </w:rPr>
        <w:t>du</w:t>
      </w:r>
      <w:r w:rsidRPr="140DF0F5">
        <w:rPr>
          <w:rFonts w:ascii="Cambria" w:hAnsi="Cambria" w:cstheme="minorBidi"/>
          <w:color w:val="000000" w:themeColor="text1"/>
          <w:sz w:val="22"/>
          <w:szCs w:val="22"/>
        </w:rPr>
        <w:t xml:space="preserve"> som minimum:</w:t>
      </w:r>
    </w:p>
    <w:p w14:paraId="4FFC24DE" w14:textId="77777777" w:rsidR="007D3B9A" w:rsidRPr="00001CD4" w:rsidRDefault="007D3B9A" w:rsidP="007D3B9A">
      <w:pPr>
        <w:rPr>
          <w:rFonts w:ascii="Cambria" w:hAnsi="Cambria" w:cstheme="minorHAnsi"/>
          <w:color w:val="333333"/>
          <w:kern w:val="2"/>
          <w:sz w:val="22"/>
          <w:szCs w:val="22"/>
        </w:rPr>
      </w:pPr>
    </w:p>
    <w:p w14:paraId="171F3E8E" w14:textId="766CBB05" w:rsidR="007D3B9A" w:rsidRPr="00001CD4" w:rsidRDefault="000E0C9F" w:rsidP="007D3B9A">
      <w:pPr>
        <w:pStyle w:val="Listeafsnit"/>
        <w:numPr>
          <w:ilvl w:val="0"/>
          <w:numId w:val="16"/>
        </w:numPr>
        <w:autoSpaceDE w:val="0"/>
        <w:autoSpaceDN w:val="0"/>
        <w:adjustRightInd w:val="0"/>
        <w:rPr>
          <w:rFonts w:ascii="Cambria" w:hAnsi="Cambria" w:cstheme="minorHAnsi"/>
          <w:color w:val="000000" w:themeColor="text1"/>
          <w:kern w:val="0"/>
          <w:sz w:val="22"/>
          <w:szCs w:val="22"/>
          <w:lang w:val="da-DK"/>
        </w:rPr>
      </w:pPr>
      <w:r>
        <w:rPr>
          <w:rFonts w:ascii="Cambria" w:hAnsi="Cambria" w:cstheme="minorHAnsi"/>
          <w:color w:val="000000" w:themeColor="text1"/>
          <w:kern w:val="0"/>
          <w:sz w:val="22"/>
          <w:szCs w:val="22"/>
          <w:lang w:val="da-DK"/>
        </w:rPr>
        <w:t>T</w:t>
      </w:r>
      <w:r w:rsidRPr="00001CD4">
        <w:rPr>
          <w:rFonts w:ascii="Cambria" w:hAnsi="Cambria" w:cstheme="minorHAnsi"/>
          <w:color w:val="000000" w:themeColor="text1"/>
          <w:kern w:val="0"/>
          <w:sz w:val="22"/>
          <w:szCs w:val="22"/>
          <w:lang w:val="da-DK"/>
        </w:rPr>
        <w:t xml:space="preserve">ilkendegive </w:t>
      </w:r>
      <w:r w:rsidR="00893B81" w:rsidRPr="00001CD4">
        <w:rPr>
          <w:rFonts w:ascii="Cambria" w:hAnsi="Cambria" w:cstheme="minorHAnsi"/>
          <w:color w:val="000000" w:themeColor="text1"/>
          <w:kern w:val="0"/>
          <w:sz w:val="22"/>
          <w:szCs w:val="22"/>
          <w:lang w:val="da-DK"/>
        </w:rPr>
        <w:t>om du</w:t>
      </w:r>
      <w:r w:rsidR="00D71709" w:rsidRPr="00001CD4">
        <w:rPr>
          <w:rFonts w:ascii="Cambria" w:hAnsi="Cambria" w:cstheme="minorHAnsi"/>
          <w:color w:val="000000" w:themeColor="text1"/>
          <w:kern w:val="0"/>
          <w:sz w:val="22"/>
          <w:szCs w:val="22"/>
          <w:lang w:val="da-DK"/>
        </w:rPr>
        <w:t xml:space="preserve"> </w:t>
      </w:r>
      <w:r w:rsidR="007D3B9A" w:rsidRPr="00001CD4">
        <w:rPr>
          <w:rFonts w:ascii="Cambria" w:hAnsi="Cambria" w:cstheme="minorHAnsi"/>
          <w:color w:val="000000" w:themeColor="text1"/>
          <w:kern w:val="0"/>
          <w:sz w:val="22"/>
          <w:szCs w:val="22"/>
          <w:lang w:val="da-DK"/>
        </w:rPr>
        <w:t>har brugt GAI</w:t>
      </w:r>
      <w:r w:rsidR="00D71709" w:rsidRPr="00001CD4">
        <w:rPr>
          <w:rFonts w:ascii="Cambria" w:hAnsi="Cambria" w:cstheme="minorHAnsi"/>
          <w:color w:val="000000" w:themeColor="text1"/>
          <w:kern w:val="0"/>
          <w:sz w:val="22"/>
          <w:szCs w:val="22"/>
          <w:lang w:val="da-DK"/>
        </w:rPr>
        <w:t xml:space="preserve"> eller ej</w:t>
      </w:r>
      <w:r w:rsidR="006D218B" w:rsidRPr="00001CD4">
        <w:rPr>
          <w:rFonts w:ascii="Cambria" w:hAnsi="Cambria" w:cstheme="minorHAnsi"/>
          <w:color w:val="000000" w:themeColor="text1"/>
          <w:kern w:val="0"/>
          <w:sz w:val="22"/>
          <w:szCs w:val="22"/>
          <w:lang w:val="da-DK"/>
        </w:rPr>
        <w:t>,</w:t>
      </w:r>
    </w:p>
    <w:p w14:paraId="24AF8243" w14:textId="444FA1C2" w:rsidR="007D3B9A" w:rsidRPr="00001CD4" w:rsidRDefault="000E0C9F" w:rsidP="007D3B9A">
      <w:pPr>
        <w:pStyle w:val="Listeafsnit"/>
        <w:numPr>
          <w:ilvl w:val="0"/>
          <w:numId w:val="16"/>
        </w:numPr>
        <w:autoSpaceDE w:val="0"/>
        <w:autoSpaceDN w:val="0"/>
        <w:adjustRightInd w:val="0"/>
        <w:rPr>
          <w:rFonts w:ascii="Cambria" w:hAnsi="Cambria" w:cstheme="minorHAnsi"/>
          <w:color w:val="000000" w:themeColor="text1"/>
          <w:kern w:val="0"/>
          <w:sz w:val="22"/>
          <w:szCs w:val="22"/>
          <w:lang w:val="da-DK"/>
        </w:rPr>
      </w:pPr>
      <w:r>
        <w:rPr>
          <w:rFonts w:ascii="Cambria" w:hAnsi="Cambria" w:cstheme="minorHAnsi"/>
          <w:color w:val="000000" w:themeColor="text1"/>
          <w:kern w:val="0"/>
          <w:sz w:val="22"/>
          <w:szCs w:val="22"/>
          <w:lang w:val="da-DK"/>
        </w:rPr>
        <w:t>H</w:t>
      </w:r>
      <w:r w:rsidRPr="00001CD4">
        <w:rPr>
          <w:rFonts w:ascii="Cambria" w:hAnsi="Cambria" w:cstheme="minorHAnsi"/>
          <w:color w:val="000000" w:themeColor="text1"/>
          <w:kern w:val="0"/>
          <w:sz w:val="22"/>
          <w:szCs w:val="22"/>
          <w:lang w:val="da-DK"/>
        </w:rPr>
        <w:t xml:space="preserve">vis </w:t>
      </w:r>
      <w:r w:rsidR="00D71709" w:rsidRPr="00001CD4">
        <w:rPr>
          <w:rFonts w:ascii="Cambria" w:hAnsi="Cambria" w:cstheme="minorHAnsi"/>
          <w:color w:val="000000" w:themeColor="text1"/>
          <w:kern w:val="0"/>
          <w:sz w:val="22"/>
          <w:szCs w:val="22"/>
          <w:lang w:val="da-DK"/>
        </w:rPr>
        <w:t>du har brugt GAI</w:t>
      </w:r>
      <w:r w:rsidR="00655943" w:rsidRPr="00001CD4">
        <w:rPr>
          <w:rFonts w:ascii="Cambria" w:hAnsi="Cambria" w:cstheme="minorHAnsi"/>
          <w:color w:val="000000" w:themeColor="text1"/>
          <w:kern w:val="0"/>
          <w:sz w:val="22"/>
          <w:szCs w:val="22"/>
          <w:lang w:val="da-DK"/>
        </w:rPr>
        <w:t>,</w:t>
      </w:r>
      <w:r w:rsidR="007D3B9A" w:rsidRPr="00001CD4">
        <w:rPr>
          <w:rFonts w:ascii="Cambria" w:hAnsi="Cambria" w:cstheme="minorHAnsi"/>
          <w:color w:val="000000" w:themeColor="text1"/>
          <w:kern w:val="0"/>
          <w:sz w:val="22"/>
          <w:szCs w:val="22"/>
          <w:lang w:val="da-DK"/>
        </w:rPr>
        <w:t xml:space="preserve"> hvilke teknologi</w:t>
      </w:r>
      <w:r w:rsidR="00EA322C">
        <w:rPr>
          <w:rFonts w:ascii="Cambria" w:hAnsi="Cambria" w:cstheme="minorHAnsi"/>
          <w:color w:val="000000" w:themeColor="text1"/>
          <w:kern w:val="0"/>
          <w:sz w:val="22"/>
          <w:szCs w:val="22"/>
          <w:lang w:val="da-DK"/>
        </w:rPr>
        <w:t>er</w:t>
      </w:r>
      <w:r w:rsidR="007D3B9A" w:rsidRPr="00001CD4">
        <w:rPr>
          <w:rFonts w:ascii="Cambria" w:hAnsi="Cambria" w:cstheme="minorHAnsi"/>
          <w:color w:val="000000" w:themeColor="text1"/>
          <w:kern w:val="0"/>
          <w:sz w:val="22"/>
          <w:szCs w:val="22"/>
          <w:lang w:val="da-DK"/>
        </w:rPr>
        <w:t xml:space="preserve"> </w:t>
      </w:r>
      <w:r w:rsidR="002748D4" w:rsidRPr="00001CD4">
        <w:rPr>
          <w:rFonts w:ascii="Cambria" w:hAnsi="Cambria" w:cstheme="minorHAnsi"/>
          <w:color w:val="000000" w:themeColor="text1"/>
          <w:kern w:val="0"/>
          <w:sz w:val="22"/>
          <w:szCs w:val="22"/>
          <w:lang w:val="da-DK"/>
        </w:rPr>
        <w:t>du har</w:t>
      </w:r>
      <w:r w:rsidR="007D3B9A" w:rsidRPr="00001CD4">
        <w:rPr>
          <w:rFonts w:ascii="Cambria" w:hAnsi="Cambria" w:cstheme="minorHAnsi"/>
          <w:color w:val="000000" w:themeColor="text1"/>
          <w:kern w:val="0"/>
          <w:sz w:val="22"/>
          <w:szCs w:val="22"/>
          <w:lang w:val="da-DK"/>
        </w:rPr>
        <w:t xml:space="preserve"> </w:t>
      </w:r>
      <w:r w:rsidR="005543E6" w:rsidRPr="00001CD4">
        <w:rPr>
          <w:rFonts w:ascii="Cambria" w:hAnsi="Cambria" w:cstheme="minorHAnsi"/>
          <w:color w:val="000000" w:themeColor="text1"/>
          <w:kern w:val="0"/>
          <w:sz w:val="22"/>
          <w:szCs w:val="22"/>
          <w:lang w:val="da-DK"/>
        </w:rPr>
        <w:t>brugt</w:t>
      </w:r>
      <w:r w:rsidR="006D218B" w:rsidRPr="00001CD4">
        <w:rPr>
          <w:rFonts w:ascii="Cambria" w:hAnsi="Cambria" w:cstheme="minorHAnsi"/>
          <w:color w:val="000000" w:themeColor="text1"/>
          <w:kern w:val="0"/>
          <w:sz w:val="22"/>
          <w:szCs w:val="22"/>
          <w:lang w:val="da-DK"/>
        </w:rPr>
        <w:t>,</w:t>
      </w:r>
    </w:p>
    <w:p w14:paraId="51784EEA" w14:textId="3DFD5B87" w:rsidR="00FF6202" w:rsidRDefault="000E0C9F" w:rsidP="007D3B9A">
      <w:pPr>
        <w:pStyle w:val="Listeafsnit"/>
        <w:numPr>
          <w:ilvl w:val="0"/>
          <w:numId w:val="16"/>
        </w:numPr>
        <w:autoSpaceDE w:val="0"/>
        <w:autoSpaceDN w:val="0"/>
        <w:adjustRightInd w:val="0"/>
        <w:rPr>
          <w:rFonts w:ascii="Cambria" w:hAnsi="Cambria" w:cstheme="minorHAnsi"/>
          <w:color w:val="000000" w:themeColor="text1"/>
          <w:kern w:val="0"/>
          <w:sz w:val="22"/>
          <w:szCs w:val="22"/>
          <w:lang w:val="da-DK"/>
        </w:rPr>
      </w:pPr>
      <w:r>
        <w:rPr>
          <w:rFonts w:ascii="Cambria" w:hAnsi="Cambria" w:cstheme="minorHAnsi"/>
          <w:color w:val="000000" w:themeColor="text1"/>
          <w:kern w:val="0"/>
          <w:sz w:val="22"/>
          <w:szCs w:val="22"/>
          <w:lang w:val="da-DK"/>
        </w:rPr>
        <w:t>B</w:t>
      </w:r>
      <w:r w:rsidRPr="00001CD4">
        <w:rPr>
          <w:rFonts w:ascii="Cambria" w:hAnsi="Cambria" w:cstheme="minorHAnsi"/>
          <w:color w:val="000000" w:themeColor="text1"/>
          <w:kern w:val="0"/>
          <w:sz w:val="22"/>
          <w:szCs w:val="22"/>
          <w:lang w:val="da-DK"/>
        </w:rPr>
        <w:t>eskrive</w:t>
      </w:r>
      <w:r w:rsidR="00FF6202" w:rsidRPr="00001CD4">
        <w:rPr>
          <w:rFonts w:ascii="Cambria" w:hAnsi="Cambria" w:cstheme="minorHAnsi"/>
          <w:color w:val="000000" w:themeColor="text1"/>
          <w:kern w:val="0"/>
          <w:sz w:val="22"/>
          <w:szCs w:val="22"/>
          <w:lang w:val="da-DK"/>
        </w:rPr>
        <w:t xml:space="preserve">, hvordan information er blevet genereret, beskrive de anvendte input samt forklare, hvordan </w:t>
      </w:r>
      <w:r>
        <w:rPr>
          <w:rFonts w:ascii="Cambria" w:hAnsi="Cambria" w:cstheme="minorHAnsi"/>
          <w:color w:val="000000" w:themeColor="text1"/>
          <w:kern w:val="0"/>
          <w:sz w:val="22"/>
          <w:szCs w:val="22"/>
          <w:lang w:val="da-DK"/>
        </w:rPr>
        <w:t xml:space="preserve">og hvor </w:t>
      </w:r>
      <w:r w:rsidR="00FF6202" w:rsidRPr="00001CD4">
        <w:rPr>
          <w:rFonts w:ascii="Cambria" w:hAnsi="Cambria" w:cstheme="minorHAnsi"/>
          <w:color w:val="000000" w:themeColor="text1"/>
          <w:kern w:val="0"/>
          <w:sz w:val="22"/>
          <w:szCs w:val="22"/>
          <w:lang w:val="da-DK"/>
        </w:rPr>
        <w:t>du brugte outputtet i opgavebesvarelsen.</w:t>
      </w:r>
    </w:p>
    <w:p w14:paraId="4CBB5BE2" w14:textId="77777777" w:rsidR="004F6828" w:rsidRDefault="004F6828" w:rsidP="004F6828">
      <w:pPr>
        <w:autoSpaceDE w:val="0"/>
        <w:autoSpaceDN w:val="0"/>
        <w:adjustRightInd w:val="0"/>
        <w:rPr>
          <w:rFonts w:ascii="Cambria" w:hAnsi="Cambria" w:cstheme="minorHAnsi"/>
          <w:color w:val="000000" w:themeColor="text1"/>
          <w:sz w:val="22"/>
          <w:szCs w:val="22"/>
        </w:rPr>
      </w:pPr>
    </w:p>
    <w:p w14:paraId="630CC702" w14:textId="77777777" w:rsidR="004F6828" w:rsidRPr="00001CD4" w:rsidRDefault="004F6828" w:rsidP="004F6828">
      <w:pPr>
        <w:rPr>
          <w:rFonts w:ascii="Cambria" w:hAnsi="Cambria" w:cstheme="minorHAnsi"/>
          <w:color w:val="000000" w:themeColor="text1"/>
          <w:sz w:val="22"/>
          <w:szCs w:val="22"/>
        </w:rPr>
      </w:pPr>
    </w:p>
    <w:p w14:paraId="7C3B8F15" w14:textId="589C14EE" w:rsidR="004F6828" w:rsidRPr="00001CD4" w:rsidRDefault="004F6828" w:rsidP="004F6828">
      <w:pPr>
        <w:rPr>
          <w:rFonts w:ascii="Cambria" w:hAnsi="Cambria" w:cstheme="minorHAnsi"/>
          <w:color w:val="000000" w:themeColor="text1"/>
          <w:sz w:val="22"/>
          <w:szCs w:val="22"/>
        </w:rPr>
      </w:pPr>
      <w:r w:rsidRPr="00001CD4">
        <w:rPr>
          <w:rFonts w:ascii="Cambria" w:hAnsi="Cambria" w:cstheme="minorHAnsi"/>
          <w:color w:val="000000" w:themeColor="text1"/>
          <w:sz w:val="22"/>
          <w:szCs w:val="22"/>
        </w:rPr>
        <w:t xml:space="preserve">Du skal bruge </w:t>
      </w:r>
      <w:r>
        <w:rPr>
          <w:rFonts w:ascii="Cambria" w:hAnsi="Cambria" w:cstheme="minorHAnsi"/>
          <w:color w:val="000000" w:themeColor="text1"/>
          <w:sz w:val="22"/>
          <w:szCs w:val="22"/>
        </w:rPr>
        <w:t>nedenstående</w:t>
      </w:r>
      <w:r w:rsidRPr="00001CD4">
        <w:rPr>
          <w:rFonts w:ascii="Cambria" w:hAnsi="Cambria" w:cstheme="minorHAnsi"/>
          <w:color w:val="000000" w:themeColor="text1"/>
          <w:sz w:val="22"/>
          <w:szCs w:val="22"/>
        </w:rPr>
        <w:t xml:space="preserve"> skema, når du laver din deklaration.</w:t>
      </w:r>
    </w:p>
    <w:p w14:paraId="37AC3FFE" w14:textId="77777777" w:rsidR="004F6828" w:rsidRPr="00434A88" w:rsidRDefault="004F6828" w:rsidP="00434A88">
      <w:pPr>
        <w:autoSpaceDE w:val="0"/>
        <w:autoSpaceDN w:val="0"/>
        <w:adjustRightInd w:val="0"/>
        <w:rPr>
          <w:rFonts w:ascii="Cambria" w:hAnsi="Cambria" w:cstheme="minorHAnsi"/>
          <w:color w:val="000000" w:themeColor="text1"/>
          <w:sz w:val="22"/>
          <w:szCs w:val="22"/>
        </w:rPr>
      </w:pPr>
    </w:p>
    <w:p w14:paraId="455E0319" w14:textId="51758646" w:rsidR="00FF6202" w:rsidRPr="00001CD4" w:rsidRDefault="003309C4" w:rsidP="007D3B9A">
      <w:pPr>
        <w:rPr>
          <w:rFonts w:ascii="Cambria" w:hAnsi="Cambria" w:cstheme="minorHAnsi"/>
          <w:color w:val="000000" w:themeColor="text1"/>
          <w:sz w:val="22"/>
          <w:szCs w:val="22"/>
        </w:rPr>
      </w:pPr>
      <w:r w:rsidRPr="00001CD4">
        <w:rPr>
          <w:rFonts w:ascii="Cambria" w:hAnsi="Cambria" w:cstheme="minorHAnsi"/>
          <w:color w:val="000000" w:themeColor="text1"/>
          <w:sz w:val="22"/>
          <w:szCs w:val="22"/>
        </w:rPr>
        <w:br w:type="page"/>
      </w:r>
    </w:p>
    <w:p w14:paraId="758448A6" w14:textId="7666C134" w:rsidR="007D3B9A" w:rsidRPr="00001CD4" w:rsidRDefault="007D3B9A" w:rsidP="007D3B9A">
      <w:pPr>
        <w:rPr>
          <w:rFonts w:ascii="Cambria" w:hAnsi="Cambria" w:cstheme="minorHAnsi"/>
          <w:b/>
          <w:bCs/>
          <w:color w:val="333333"/>
          <w:sz w:val="28"/>
          <w:szCs w:val="28"/>
        </w:rPr>
      </w:pPr>
      <w:r w:rsidRPr="00001CD4">
        <w:rPr>
          <w:rFonts w:ascii="Cambria" w:hAnsi="Cambria" w:cstheme="minorHAnsi"/>
          <w:b/>
          <w:bCs/>
          <w:color w:val="333333"/>
          <w:sz w:val="28"/>
          <w:szCs w:val="28"/>
        </w:rPr>
        <w:lastRenderedPageBreak/>
        <w:t>Deklaration for anvendelse af GAI</w:t>
      </w:r>
      <w:r w:rsidR="005F58A8" w:rsidRPr="00001CD4">
        <w:rPr>
          <w:rFonts w:ascii="Cambria" w:hAnsi="Cambria" w:cstheme="minorHAnsi"/>
          <w:b/>
          <w:bCs/>
          <w:color w:val="333333"/>
          <w:sz w:val="28"/>
          <w:szCs w:val="28"/>
        </w:rPr>
        <w:t>-værktøjer</w:t>
      </w:r>
    </w:p>
    <w:tbl>
      <w:tblPr>
        <w:tblStyle w:val="Tabel-Gitter"/>
        <w:tblW w:w="5000" w:type="pct"/>
        <w:tblLook w:val="04A0" w:firstRow="1" w:lastRow="0" w:firstColumn="1" w:lastColumn="0" w:noHBand="0" w:noVBand="1"/>
      </w:tblPr>
      <w:tblGrid>
        <w:gridCol w:w="9629"/>
      </w:tblGrid>
      <w:tr w:rsidR="007D3B9A" w:rsidRPr="00001CD4" w14:paraId="0945C9AF" w14:textId="77777777" w:rsidTr="140DF0F5">
        <w:tc>
          <w:tcPr>
            <w:tcW w:w="5000" w:type="pct"/>
          </w:tcPr>
          <w:p w14:paraId="1A780433" w14:textId="77777777" w:rsidR="007D3B9A" w:rsidRPr="00001CD4" w:rsidRDefault="007D3B9A" w:rsidP="00B6619B">
            <w:pPr>
              <w:autoSpaceDE w:val="0"/>
              <w:autoSpaceDN w:val="0"/>
              <w:spacing w:line="360" w:lineRule="auto"/>
              <w:rPr>
                <w:rFonts w:ascii="Cambria" w:hAnsi="Cambria" w:cstheme="minorHAnsi"/>
                <w:color w:val="000000"/>
              </w:rPr>
            </w:pPr>
          </w:p>
        </w:tc>
      </w:tr>
      <w:tr w:rsidR="00D71709" w:rsidRPr="00001CD4" w14:paraId="0F7BBCA3" w14:textId="77777777" w:rsidTr="140DF0F5">
        <w:trPr>
          <w:trHeight w:val="720"/>
        </w:trPr>
        <w:tc>
          <w:tcPr>
            <w:tcW w:w="5000" w:type="pct"/>
          </w:tcPr>
          <w:p w14:paraId="0721DD94" w14:textId="09A62B2D" w:rsidR="00D71709" w:rsidRPr="00001CD4" w:rsidRDefault="008A4EB7" w:rsidP="00D71709">
            <w:pPr>
              <w:tabs>
                <w:tab w:val="left" w:pos="310"/>
              </w:tabs>
              <w:autoSpaceDE w:val="0"/>
              <w:autoSpaceDN w:val="0"/>
              <w:adjustRightInd w:val="0"/>
              <w:ind w:left="284" w:hanging="284"/>
              <w:rPr>
                <w:rFonts w:ascii="Cambria" w:hAnsi="Cambria" w:cstheme="minorHAnsi"/>
                <w:i/>
                <w:iCs/>
                <w:color w:val="333333"/>
                <w:sz w:val="22"/>
                <w:szCs w:val="22"/>
              </w:rPr>
            </w:pPr>
            <w:sdt>
              <w:sdtPr>
                <w:rPr>
                  <w:rFonts w:ascii="Cambria" w:hAnsi="Cambria"/>
                  <w:color w:val="333333"/>
                </w:rPr>
                <w:id w:val="-330840208"/>
                <w14:checkbox>
                  <w14:checked w14:val="0"/>
                  <w14:checkedState w14:val="2612" w14:font="MS Gothic"/>
                  <w14:uncheckedState w14:val="2610" w14:font="MS Gothic"/>
                </w14:checkbox>
              </w:sdtPr>
              <w:sdtEndPr/>
              <w:sdtContent>
                <w:r w:rsidR="00EC1012">
                  <w:rPr>
                    <w:rFonts w:ascii="MS Gothic" w:eastAsia="MS Gothic" w:hAnsi="MS Gothic" w:hint="eastAsia"/>
                    <w:color w:val="333333"/>
                  </w:rPr>
                  <w:t>☐</w:t>
                </w:r>
              </w:sdtContent>
            </w:sdt>
            <w:r w:rsidR="00D71709" w:rsidRPr="00001CD4">
              <w:rPr>
                <w:rFonts w:ascii="Cambria" w:hAnsi="Cambria"/>
                <w:color w:val="333333"/>
              </w:rPr>
              <w:tab/>
            </w:r>
            <w:r w:rsidR="00D71709" w:rsidRPr="00001CD4">
              <w:rPr>
                <w:rFonts w:ascii="Cambria" w:hAnsi="Cambria" w:cstheme="minorHAnsi"/>
                <w:b/>
                <w:bCs/>
                <w:color w:val="333333"/>
                <w:sz w:val="22"/>
                <w:szCs w:val="22"/>
              </w:rPr>
              <w:t xml:space="preserve">Jeg/vi har IKKE benyttet generativ kunstig intelligens til udfærdigelse af denne opgave </w:t>
            </w:r>
            <w:r w:rsidR="00D71709" w:rsidRPr="00001CD4">
              <w:rPr>
                <w:rFonts w:ascii="Cambria" w:hAnsi="Cambria" w:cstheme="minorHAnsi"/>
                <w:i/>
                <w:iCs/>
                <w:color w:val="333333"/>
                <w:sz w:val="22"/>
                <w:szCs w:val="22"/>
              </w:rPr>
              <w:t>(sæt kryds)</w:t>
            </w:r>
          </w:p>
          <w:p w14:paraId="3359EF20" w14:textId="77777777" w:rsidR="00D71709" w:rsidRPr="00001CD4" w:rsidRDefault="00D71709" w:rsidP="003539F1">
            <w:pPr>
              <w:tabs>
                <w:tab w:val="left" w:pos="310"/>
              </w:tabs>
              <w:autoSpaceDE w:val="0"/>
              <w:autoSpaceDN w:val="0"/>
              <w:adjustRightInd w:val="0"/>
              <w:rPr>
                <w:rFonts w:ascii="Cambria" w:hAnsi="Cambria" w:cstheme="minorHAnsi"/>
                <w:i/>
                <w:iCs/>
                <w:color w:val="333333"/>
                <w:sz w:val="22"/>
                <w:szCs w:val="22"/>
              </w:rPr>
            </w:pPr>
          </w:p>
          <w:p w14:paraId="6BE01B14" w14:textId="77777777" w:rsidR="00D71709" w:rsidRPr="00001CD4" w:rsidRDefault="00D71709" w:rsidP="003539F1">
            <w:pPr>
              <w:tabs>
                <w:tab w:val="left" w:pos="310"/>
              </w:tabs>
              <w:autoSpaceDE w:val="0"/>
              <w:autoSpaceDN w:val="0"/>
              <w:adjustRightInd w:val="0"/>
              <w:rPr>
                <w:rFonts w:ascii="Cambria" w:hAnsi="Cambria"/>
                <w:color w:val="333333"/>
              </w:rPr>
            </w:pPr>
          </w:p>
        </w:tc>
      </w:tr>
      <w:tr w:rsidR="007D3B9A" w:rsidRPr="00001CD4" w14:paraId="00310C1D" w14:textId="77777777" w:rsidTr="00973103">
        <w:tc>
          <w:tcPr>
            <w:tcW w:w="5000" w:type="pct"/>
            <w:tcBorders>
              <w:bottom w:val="nil"/>
            </w:tcBorders>
          </w:tcPr>
          <w:p w14:paraId="5A1673D4" w14:textId="038ED6AA" w:rsidR="007D3B9A" w:rsidRPr="00001CD4" w:rsidRDefault="008A4EB7" w:rsidP="007D3B9A">
            <w:pPr>
              <w:tabs>
                <w:tab w:val="left" w:pos="310"/>
              </w:tabs>
              <w:autoSpaceDE w:val="0"/>
              <w:autoSpaceDN w:val="0"/>
              <w:adjustRightInd w:val="0"/>
              <w:ind w:left="284" w:hanging="284"/>
              <w:rPr>
                <w:rFonts w:ascii="Cambria" w:hAnsi="Cambria" w:cstheme="minorHAnsi"/>
                <w:i/>
                <w:iCs/>
                <w:color w:val="333333"/>
                <w:sz w:val="22"/>
                <w:szCs w:val="22"/>
              </w:rPr>
            </w:pPr>
            <w:sdt>
              <w:sdtPr>
                <w:rPr>
                  <w:rFonts w:ascii="Cambria" w:hAnsi="Cambria"/>
                  <w:color w:val="333333"/>
                </w:rPr>
                <w:id w:val="-188987642"/>
                <w14:checkbox>
                  <w14:checked w14:val="0"/>
                  <w14:checkedState w14:val="2612" w14:font="MS Gothic"/>
                  <w14:uncheckedState w14:val="2610" w14:font="MS Gothic"/>
                </w14:checkbox>
              </w:sdtPr>
              <w:sdtEndPr/>
              <w:sdtContent>
                <w:r w:rsidR="00EC1012">
                  <w:rPr>
                    <w:rFonts w:ascii="MS Gothic" w:eastAsia="MS Gothic" w:hAnsi="MS Gothic" w:hint="eastAsia"/>
                    <w:color w:val="333333"/>
                  </w:rPr>
                  <w:t>☐</w:t>
                </w:r>
              </w:sdtContent>
            </w:sdt>
            <w:r w:rsidR="007D3B9A" w:rsidRPr="00001CD4">
              <w:rPr>
                <w:rFonts w:ascii="Cambria" w:hAnsi="Cambria"/>
                <w:color w:val="333333"/>
              </w:rPr>
              <w:tab/>
            </w:r>
            <w:r w:rsidR="007D3B9A" w:rsidRPr="00001CD4">
              <w:rPr>
                <w:rFonts w:ascii="Cambria" w:hAnsi="Cambria" w:cstheme="minorHAnsi"/>
                <w:b/>
                <w:bCs/>
                <w:color w:val="333333"/>
                <w:sz w:val="22"/>
                <w:szCs w:val="22"/>
              </w:rPr>
              <w:t>Jeg</w:t>
            </w:r>
            <w:r w:rsidR="00C8258A" w:rsidRPr="00001CD4">
              <w:rPr>
                <w:rFonts w:ascii="Cambria" w:hAnsi="Cambria" w:cstheme="minorHAnsi"/>
                <w:b/>
                <w:bCs/>
                <w:color w:val="333333"/>
                <w:sz w:val="22"/>
                <w:szCs w:val="22"/>
              </w:rPr>
              <w:t>/vi</w:t>
            </w:r>
            <w:r w:rsidR="007D3B9A" w:rsidRPr="00001CD4">
              <w:rPr>
                <w:rFonts w:ascii="Cambria" w:hAnsi="Cambria" w:cstheme="minorHAnsi"/>
                <w:b/>
                <w:bCs/>
                <w:color w:val="333333"/>
                <w:sz w:val="22"/>
                <w:szCs w:val="22"/>
              </w:rPr>
              <w:t xml:space="preserve"> har benyttet generativ kunstig intelligens til udfærdigelse af </w:t>
            </w:r>
            <w:r w:rsidR="00D71709" w:rsidRPr="00001CD4">
              <w:rPr>
                <w:rFonts w:ascii="Cambria" w:hAnsi="Cambria" w:cstheme="minorHAnsi"/>
                <w:b/>
                <w:bCs/>
                <w:color w:val="333333"/>
                <w:sz w:val="22"/>
                <w:szCs w:val="22"/>
              </w:rPr>
              <w:t>denne opgave</w:t>
            </w:r>
            <w:r w:rsidR="007D3B9A" w:rsidRPr="00001CD4">
              <w:rPr>
                <w:rFonts w:ascii="Cambria" w:hAnsi="Cambria" w:cstheme="minorHAnsi"/>
                <w:b/>
                <w:bCs/>
                <w:color w:val="333333"/>
                <w:sz w:val="22"/>
                <w:szCs w:val="22"/>
              </w:rPr>
              <w:t xml:space="preserve"> </w:t>
            </w:r>
            <w:r w:rsidR="007D3B9A" w:rsidRPr="00001CD4">
              <w:rPr>
                <w:rFonts w:ascii="Cambria" w:hAnsi="Cambria" w:cstheme="minorHAnsi"/>
                <w:i/>
                <w:iCs/>
                <w:color w:val="333333"/>
                <w:sz w:val="22"/>
                <w:szCs w:val="22"/>
              </w:rPr>
              <w:t xml:space="preserve">(sæt kryds). </w:t>
            </w:r>
            <w:r w:rsidR="00655943" w:rsidRPr="00001CD4">
              <w:rPr>
                <w:rFonts w:ascii="Cambria" w:hAnsi="Cambria" w:cstheme="minorHAnsi"/>
                <w:i/>
                <w:iCs/>
                <w:color w:val="333333"/>
                <w:sz w:val="22"/>
                <w:szCs w:val="22"/>
              </w:rPr>
              <w:t>Opl</w:t>
            </w:r>
            <w:r w:rsidR="007D3B9A" w:rsidRPr="00001CD4">
              <w:rPr>
                <w:rFonts w:ascii="Cambria" w:hAnsi="Cambria"/>
                <w:i/>
                <w:iCs/>
                <w:color w:val="333333"/>
              </w:rPr>
              <w:t>ist</w:t>
            </w:r>
            <w:r w:rsidR="00655943" w:rsidRPr="00001CD4">
              <w:rPr>
                <w:rFonts w:ascii="Cambria" w:hAnsi="Cambria"/>
                <w:i/>
                <w:iCs/>
                <w:color w:val="333333"/>
              </w:rPr>
              <w:t>,</w:t>
            </w:r>
            <w:r w:rsidR="007D3B9A" w:rsidRPr="00001CD4">
              <w:rPr>
                <w:rFonts w:ascii="Cambria" w:hAnsi="Cambria"/>
                <w:i/>
                <w:iCs/>
                <w:color w:val="333333"/>
              </w:rPr>
              <w:t xml:space="preserve"> </w:t>
            </w:r>
            <w:r w:rsidR="007D3B9A" w:rsidRPr="00001CD4">
              <w:rPr>
                <w:rFonts w:ascii="Cambria" w:hAnsi="Cambria" w:cstheme="minorHAnsi"/>
                <w:i/>
                <w:iCs/>
                <w:color w:val="333333"/>
                <w:sz w:val="22"/>
                <w:szCs w:val="22"/>
              </w:rPr>
              <w:t xml:space="preserve">hvilke GAI-værktøjer </w:t>
            </w:r>
            <w:r w:rsidR="00665BAD" w:rsidRPr="00001CD4">
              <w:rPr>
                <w:rFonts w:ascii="Cambria" w:hAnsi="Cambria" w:cstheme="minorHAnsi"/>
                <w:i/>
                <w:iCs/>
                <w:color w:val="333333"/>
                <w:sz w:val="22"/>
                <w:szCs w:val="22"/>
              </w:rPr>
              <w:t>d</w:t>
            </w:r>
            <w:r w:rsidR="00665BAD" w:rsidRPr="00001CD4">
              <w:rPr>
                <w:rFonts w:ascii="Cambria" w:hAnsi="Cambria"/>
                <w:i/>
                <w:iCs/>
                <w:color w:val="333333"/>
              </w:rPr>
              <w:t>er er</w:t>
            </w:r>
            <w:r w:rsidR="007D3B9A" w:rsidRPr="00001CD4">
              <w:rPr>
                <w:rFonts w:ascii="Cambria" w:hAnsi="Cambria" w:cstheme="minorHAnsi"/>
                <w:i/>
                <w:iCs/>
                <w:color w:val="333333"/>
                <w:sz w:val="22"/>
                <w:szCs w:val="22"/>
              </w:rPr>
              <w:t xml:space="preserve"> benyttet (husk version</w:t>
            </w:r>
            <w:r w:rsidR="00FF6202" w:rsidRPr="00001CD4">
              <w:rPr>
                <w:rFonts w:ascii="Cambria" w:hAnsi="Cambria" w:cstheme="minorHAnsi"/>
                <w:i/>
                <w:iCs/>
                <w:color w:val="333333"/>
                <w:sz w:val="22"/>
                <w:szCs w:val="22"/>
              </w:rPr>
              <w:t>)</w:t>
            </w:r>
            <w:r w:rsidR="007D3B9A" w:rsidRPr="00001CD4">
              <w:rPr>
                <w:rFonts w:ascii="Cambria" w:hAnsi="Cambria" w:cstheme="minorHAnsi"/>
                <w:i/>
                <w:iCs/>
                <w:color w:val="333333"/>
                <w:sz w:val="22"/>
                <w:szCs w:val="22"/>
              </w:rPr>
              <w:t>:</w:t>
            </w:r>
          </w:p>
          <w:p w14:paraId="146EF81C" w14:textId="77777777" w:rsidR="007D3B9A" w:rsidRPr="00001CD4" w:rsidRDefault="007D3B9A" w:rsidP="00334B5C">
            <w:pPr>
              <w:autoSpaceDE w:val="0"/>
              <w:autoSpaceDN w:val="0"/>
              <w:adjustRightInd w:val="0"/>
              <w:rPr>
                <w:rFonts w:ascii="Cambria" w:hAnsi="Cambria" w:cstheme="minorHAnsi"/>
                <w:color w:val="333333"/>
              </w:rPr>
            </w:pPr>
          </w:p>
        </w:tc>
      </w:tr>
      <w:tr w:rsidR="007D3B9A" w:rsidRPr="00001CD4" w14:paraId="45336906" w14:textId="77777777" w:rsidTr="00973103">
        <w:trPr>
          <w:trHeight w:val="7767"/>
        </w:trPr>
        <w:tc>
          <w:tcPr>
            <w:tcW w:w="5000" w:type="pct"/>
            <w:tcBorders>
              <w:top w:val="nil"/>
              <w:bottom w:val="single" w:sz="4" w:space="0" w:color="auto"/>
            </w:tcBorders>
          </w:tcPr>
          <w:p w14:paraId="74AA7062" w14:textId="77777777" w:rsidR="007D3B9A" w:rsidRPr="00001CD4" w:rsidRDefault="007D3B9A" w:rsidP="00334B5C">
            <w:pPr>
              <w:rPr>
                <w:rFonts w:ascii="Cambria" w:hAnsi="Cambria" w:cstheme="minorHAnsi"/>
                <w:color w:val="333333"/>
              </w:rPr>
            </w:pPr>
          </w:p>
          <w:p w14:paraId="49A64650" w14:textId="44E97B67" w:rsidR="007D3B9A" w:rsidRDefault="00482DDD" w:rsidP="00334B5C">
            <w:pPr>
              <w:rPr>
                <w:rFonts w:ascii="Cambria" w:hAnsi="Cambria" w:cstheme="minorHAnsi"/>
                <w:b/>
                <w:bCs/>
                <w:color w:val="333333"/>
                <w:sz w:val="22"/>
                <w:szCs w:val="22"/>
              </w:rPr>
            </w:pPr>
            <w:r>
              <w:rPr>
                <w:rFonts w:ascii="Cambria" w:hAnsi="Cambria" w:cstheme="minorHAnsi"/>
                <w:b/>
                <w:bCs/>
                <w:color w:val="333333"/>
                <w:sz w:val="22"/>
                <w:szCs w:val="22"/>
              </w:rPr>
              <w:t xml:space="preserve"> </w:t>
            </w:r>
            <w:r w:rsidR="007D3B9A" w:rsidRPr="00001CD4">
              <w:rPr>
                <w:rFonts w:ascii="Cambria" w:hAnsi="Cambria" w:cstheme="minorHAnsi"/>
                <w:b/>
                <w:bCs/>
                <w:color w:val="333333"/>
                <w:sz w:val="22"/>
                <w:szCs w:val="22"/>
              </w:rPr>
              <w:t>Jeg</w:t>
            </w:r>
            <w:r w:rsidR="00C8258A" w:rsidRPr="00001CD4">
              <w:rPr>
                <w:rFonts w:ascii="Cambria" w:hAnsi="Cambria" w:cstheme="minorHAnsi"/>
                <w:b/>
                <w:bCs/>
                <w:color w:val="333333"/>
                <w:sz w:val="22"/>
                <w:szCs w:val="22"/>
              </w:rPr>
              <w:t>/vi</w:t>
            </w:r>
            <w:r w:rsidR="007D3B9A" w:rsidRPr="00001CD4">
              <w:rPr>
                <w:rFonts w:ascii="Cambria" w:hAnsi="Cambria" w:cstheme="minorHAnsi"/>
                <w:b/>
                <w:bCs/>
                <w:color w:val="333333"/>
                <w:sz w:val="22"/>
                <w:szCs w:val="22"/>
              </w:rPr>
              <w:t xml:space="preserve"> har brugt GAI</w:t>
            </w:r>
            <w:r w:rsidR="00397888" w:rsidRPr="00001CD4">
              <w:rPr>
                <w:rFonts w:ascii="Cambria" w:hAnsi="Cambria" w:cstheme="minorHAnsi"/>
                <w:b/>
                <w:bCs/>
                <w:color w:val="333333"/>
                <w:sz w:val="22"/>
                <w:szCs w:val="22"/>
              </w:rPr>
              <w:t>-</w:t>
            </w:r>
            <w:r w:rsidR="002748D4" w:rsidRPr="00001CD4">
              <w:rPr>
                <w:rFonts w:ascii="Cambria" w:hAnsi="Cambria" w:cstheme="minorHAnsi"/>
                <w:b/>
                <w:bCs/>
                <w:color w:val="333333"/>
                <w:sz w:val="22"/>
                <w:szCs w:val="22"/>
              </w:rPr>
              <w:t xml:space="preserve">værktøjer </w:t>
            </w:r>
            <w:r w:rsidR="007D3B9A" w:rsidRPr="00001CD4">
              <w:rPr>
                <w:rFonts w:ascii="Cambria" w:hAnsi="Cambria" w:cstheme="minorHAnsi"/>
                <w:b/>
                <w:bCs/>
                <w:color w:val="333333"/>
                <w:sz w:val="22"/>
                <w:szCs w:val="22"/>
              </w:rPr>
              <w:t>på følgende vis</w:t>
            </w:r>
          </w:p>
          <w:p w14:paraId="18F61EA4" w14:textId="77777777" w:rsidR="00435AB5" w:rsidRPr="00001CD4" w:rsidRDefault="00435AB5" w:rsidP="00334B5C">
            <w:pPr>
              <w:rPr>
                <w:rFonts w:ascii="Cambria" w:hAnsi="Cambria" w:cstheme="minorHAnsi"/>
                <w:b/>
                <w:bCs/>
                <w:color w:val="333333"/>
                <w:sz w:val="22"/>
                <w:szCs w:val="22"/>
              </w:rPr>
            </w:pPr>
          </w:p>
          <w:tbl>
            <w:tblPr>
              <w:tblStyle w:val="Tabel-Gitter"/>
              <w:tblW w:w="0" w:type="auto"/>
              <w:tblLook w:val="04A0" w:firstRow="1" w:lastRow="0" w:firstColumn="1" w:lastColumn="0" w:noHBand="0" w:noVBand="1"/>
            </w:tblPr>
            <w:tblGrid>
              <w:gridCol w:w="8806"/>
            </w:tblGrid>
            <w:tr w:rsidR="00994E5B" w:rsidRPr="00001CD4" w14:paraId="6D3D63A2" w14:textId="77777777" w:rsidTr="140DF0F5">
              <w:tc>
                <w:tcPr>
                  <w:tcW w:w="8806" w:type="dxa"/>
                  <w:vAlign w:val="center"/>
                </w:tcPr>
                <w:p w14:paraId="0AE435EB" w14:textId="4C300598" w:rsidR="00994E5B" w:rsidRPr="00001CD4" w:rsidRDefault="00D723A1" w:rsidP="00334B5C">
                  <w:pPr>
                    <w:rPr>
                      <w:rFonts w:ascii="Cambria" w:hAnsi="Cambria"/>
                      <w:b/>
                      <w:bCs/>
                      <w:sz w:val="24"/>
                      <w:szCs w:val="24"/>
                    </w:rPr>
                  </w:pPr>
                  <w:r>
                    <w:rPr>
                      <w:rFonts w:ascii="Cambria" w:hAnsi="Cambria"/>
                      <w:b/>
                      <w:bCs/>
                      <w:sz w:val="24"/>
                      <w:szCs w:val="24"/>
                    </w:rPr>
                    <w:t>TYPER AF</w:t>
                  </w:r>
                  <w:r w:rsidR="00994E5B" w:rsidRPr="00001CD4">
                    <w:rPr>
                      <w:rFonts w:ascii="Cambria" w:hAnsi="Cambria"/>
                      <w:b/>
                      <w:bCs/>
                      <w:sz w:val="24"/>
                      <w:szCs w:val="24"/>
                    </w:rPr>
                    <w:t xml:space="preserve"> ANVENDELSE </w:t>
                  </w:r>
                  <w:r w:rsidR="006D3FD9">
                    <w:rPr>
                      <w:rFonts w:ascii="Cambria" w:hAnsi="Cambria"/>
                      <w:b/>
                      <w:bCs/>
                      <w:sz w:val="24"/>
                      <w:szCs w:val="24"/>
                    </w:rPr>
                    <w:t>(SÆT KRYDS</w:t>
                  </w:r>
                  <w:r w:rsidR="00713113">
                    <w:rPr>
                      <w:rFonts w:ascii="Cambria" w:hAnsi="Cambria"/>
                      <w:b/>
                      <w:bCs/>
                      <w:sz w:val="24"/>
                      <w:szCs w:val="24"/>
                    </w:rPr>
                    <w:t xml:space="preserve"> I BOKSE HVOR DU HAR ANVENDT AI</w:t>
                  </w:r>
                  <w:r w:rsidR="006D3FD9">
                    <w:rPr>
                      <w:rFonts w:ascii="Cambria" w:hAnsi="Cambria"/>
                      <w:b/>
                      <w:bCs/>
                      <w:sz w:val="24"/>
                      <w:szCs w:val="24"/>
                    </w:rPr>
                    <w:t>)</w:t>
                  </w:r>
                </w:p>
              </w:tc>
            </w:tr>
            <w:tr w:rsidR="00994E5B" w:rsidRPr="00001CD4" w14:paraId="6F58B49A" w14:textId="77777777" w:rsidTr="140DF0F5">
              <w:tc>
                <w:tcPr>
                  <w:tcW w:w="8806" w:type="dxa"/>
                  <w:vAlign w:val="center"/>
                </w:tcPr>
                <w:p w14:paraId="07FA7514" w14:textId="0BB2318C" w:rsidR="002754B7" w:rsidRDefault="002754B7" w:rsidP="002754B7">
                  <w:pPr>
                    <w:rPr>
                      <w:rFonts w:ascii="Cambria" w:hAnsi="Cambria"/>
                      <w:i/>
                      <w:iCs/>
                      <w:sz w:val="22"/>
                      <w:szCs w:val="22"/>
                    </w:rPr>
                  </w:pPr>
                  <w:r w:rsidRPr="00C2022D">
                    <w:rPr>
                      <w:rFonts w:ascii="Cambria" w:hAnsi="Cambria"/>
                      <w:i/>
                      <w:iCs/>
                      <w:sz w:val="22"/>
                      <w:szCs w:val="22"/>
                    </w:rPr>
                    <w:t>I akademiske sammenhænge opfattes generativ AI ikke som en autoritativ kilde. Det anbefales derfor ikke at bruge generativ AI til at generere færdig tekst til akademiske opgaver, medmindre opgaven kræver det (eksempelvis opgaver, der omhandler generativ AI eller prompt engineering).</w:t>
                  </w:r>
                  <w:r>
                    <w:rPr>
                      <w:rFonts w:ascii="Cambria" w:hAnsi="Cambria"/>
                      <w:i/>
                      <w:iCs/>
                      <w:sz w:val="22"/>
                      <w:szCs w:val="22"/>
                    </w:rPr>
                    <w:t xml:space="preserve"> </w:t>
                  </w:r>
                  <w:r w:rsidRPr="00C2022D">
                    <w:rPr>
                      <w:rFonts w:ascii="Cambria" w:hAnsi="Cambria"/>
                      <w:i/>
                      <w:iCs/>
                      <w:sz w:val="22"/>
                      <w:szCs w:val="22"/>
                    </w:rPr>
                    <w:t>Hvis du alligevel indsætter generativ AI genereret tekst i din opgave, så skal det tydeligt deklareres</w:t>
                  </w:r>
                  <w:r w:rsidR="00923897">
                    <w:rPr>
                      <w:rFonts w:ascii="Cambria" w:hAnsi="Cambria"/>
                      <w:i/>
                      <w:iCs/>
                      <w:sz w:val="22"/>
                      <w:szCs w:val="22"/>
                    </w:rPr>
                    <w:t xml:space="preserve">. </w:t>
                  </w:r>
                  <w:r w:rsidR="00923897" w:rsidRPr="00C2022D">
                    <w:rPr>
                      <w:rFonts w:ascii="Cambria" w:hAnsi="Cambria"/>
                      <w:i/>
                      <w:iCs/>
                      <w:sz w:val="22"/>
                      <w:szCs w:val="22"/>
                    </w:rPr>
                    <w:t xml:space="preserve">Du kan læse mere om </w:t>
                  </w:r>
                  <w:hyperlink r:id="rId15" w:history="1">
                    <w:r w:rsidR="00923897" w:rsidRPr="00C2022D">
                      <w:rPr>
                        <w:rStyle w:val="Hyperlink"/>
                        <w:rFonts w:ascii="Cambria" w:hAnsi="Cambria"/>
                        <w:i/>
                        <w:iCs/>
                        <w:sz w:val="22"/>
                        <w:szCs w:val="22"/>
                      </w:rPr>
                      <w:t>citation af generativ AI i Bibliotekets LibGuides</w:t>
                    </w:r>
                  </w:hyperlink>
                  <w:r w:rsidR="00923897" w:rsidRPr="00C2022D">
                    <w:rPr>
                      <w:rFonts w:ascii="Cambria" w:hAnsi="Cambria"/>
                      <w:i/>
                      <w:iCs/>
                      <w:sz w:val="22"/>
                      <w:szCs w:val="22"/>
                    </w:rPr>
                    <w:t>.</w:t>
                  </w:r>
                </w:p>
                <w:p w14:paraId="5238BF34" w14:textId="77777777" w:rsidR="002754B7" w:rsidRDefault="002754B7" w:rsidP="002754B7">
                  <w:pPr>
                    <w:rPr>
                      <w:rFonts w:ascii="Cambria" w:hAnsi="Cambria"/>
                    </w:rPr>
                  </w:pPr>
                </w:p>
                <w:p w14:paraId="12FC2919" w14:textId="15764A44" w:rsidR="005A1AC2" w:rsidRDefault="008A4EB7" w:rsidP="00923897">
                  <w:pPr>
                    <w:rPr>
                      <w:rFonts w:ascii="Arial" w:hAnsi="Arial" w:cs="Arial"/>
                      <w:color w:val="333333"/>
                      <w:sz w:val="21"/>
                      <w:szCs w:val="21"/>
                      <w:shd w:val="clear" w:color="auto" w:fill="EEEEEE"/>
                    </w:rPr>
                  </w:pPr>
                  <w:sdt>
                    <w:sdtPr>
                      <w:rPr>
                        <w:rFonts w:ascii="Cambria" w:hAnsi="Cambria"/>
                        <w:color w:val="333333"/>
                      </w:rPr>
                      <w:id w:val="748545220"/>
                      <w14:checkbox>
                        <w14:checked w14:val="0"/>
                        <w14:checkedState w14:val="2612" w14:font="MS Gothic"/>
                        <w14:uncheckedState w14:val="2610" w14:font="MS Gothic"/>
                      </w14:checkbox>
                    </w:sdtPr>
                    <w:sdtEndPr/>
                    <w:sdtContent>
                      <w:r w:rsidR="00AC41D2">
                        <w:rPr>
                          <w:rFonts w:ascii="MS Gothic" w:eastAsia="MS Gothic" w:hAnsi="MS Gothic" w:hint="eastAsia"/>
                          <w:color w:val="333333"/>
                        </w:rPr>
                        <w:t>☐</w:t>
                      </w:r>
                    </w:sdtContent>
                  </w:sdt>
                  <w:r w:rsidR="00281B1A" w:rsidRPr="00001CD4">
                    <w:rPr>
                      <w:rFonts w:ascii="Cambria" w:hAnsi="Cambria"/>
                      <w:sz w:val="24"/>
                      <w:szCs w:val="24"/>
                    </w:rPr>
                    <w:t xml:space="preserve"> </w:t>
                  </w:r>
                  <w:r w:rsidR="002754B7">
                    <w:rPr>
                      <w:rFonts w:ascii="Cambria" w:hAnsi="Cambria"/>
                      <w:sz w:val="24"/>
                      <w:szCs w:val="24"/>
                    </w:rPr>
                    <w:t>Jeg/vi har anvendt AI til at g</w:t>
                  </w:r>
                  <w:r w:rsidR="00A365D1" w:rsidRPr="00001CD4">
                    <w:rPr>
                      <w:rFonts w:ascii="Cambria" w:hAnsi="Cambria"/>
                      <w:sz w:val="24"/>
                      <w:szCs w:val="24"/>
                    </w:rPr>
                    <w:t>enere</w:t>
                  </w:r>
                  <w:r w:rsidR="00435AB5">
                    <w:rPr>
                      <w:rFonts w:ascii="Cambria" w:hAnsi="Cambria"/>
                      <w:sz w:val="24"/>
                      <w:szCs w:val="24"/>
                    </w:rPr>
                    <w:t>re</w:t>
                  </w:r>
                  <w:r w:rsidR="00A365D1" w:rsidRPr="00001CD4">
                    <w:rPr>
                      <w:rFonts w:ascii="Cambria" w:hAnsi="Cambria"/>
                      <w:sz w:val="24"/>
                      <w:szCs w:val="24"/>
                    </w:rPr>
                    <w:t xml:space="preserve"> tekst</w:t>
                  </w:r>
                  <w:r w:rsidR="00D92B52">
                    <w:rPr>
                      <w:rFonts w:ascii="Cambria" w:hAnsi="Cambria"/>
                      <w:sz w:val="24"/>
                      <w:szCs w:val="24"/>
                    </w:rPr>
                    <w:br/>
                  </w:r>
                  <w:r w:rsidR="00435AB5" w:rsidRPr="00F52A3D">
                    <w:rPr>
                      <w:rFonts w:ascii="Cambria" w:hAnsi="Cambria" w:cstheme="minorHAnsi"/>
                      <w:i/>
                      <w:iCs/>
                      <w:color w:val="333333"/>
                      <w:sz w:val="22"/>
                      <w:szCs w:val="22"/>
                    </w:rPr>
                    <w:t xml:space="preserve">Giv </w:t>
                  </w:r>
                  <w:r w:rsidR="00435AB5">
                    <w:rPr>
                      <w:rFonts w:ascii="Cambria" w:hAnsi="Cambria" w:cstheme="minorHAnsi"/>
                      <w:i/>
                      <w:iCs/>
                      <w:color w:val="333333"/>
                      <w:sz w:val="22"/>
                      <w:szCs w:val="22"/>
                    </w:rPr>
                    <w:t xml:space="preserve">eksempler på </w:t>
                  </w:r>
                  <w:r w:rsidR="004F6E0C">
                    <w:rPr>
                      <w:rFonts w:ascii="Cambria" w:hAnsi="Cambria" w:cstheme="minorHAnsi"/>
                      <w:i/>
                      <w:iCs/>
                      <w:color w:val="333333"/>
                      <w:sz w:val="22"/>
                      <w:szCs w:val="22"/>
                    </w:rPr>
                    <w:t xml:space="preserve">centrale </w:t>
                  </w:r>
                  <w:r w:rsidR="00435AB5">
                    <w:rPr>
                      <w:rFonts w:ascii="Cambria" w:hAnsi="Cambria" w:cstheme="minorHAnsi"/>
                      <w:i/>
                      <w:iCs/>
                      <w:color w:val="333333"/>
                      <w:sz w:val="22"/>
                      <w:szCs w:val="22"/>
                    </w:rPr>
                    <w:t>prompts</w:t>
                  </w:r>
                  <w:r w:rsidR="00923897">
                    <w:rPr>
                      <w:rFonts w:ascii="Cambria" w:hAnsi="Cambria" w:cstheme="minorHAnsi"/>
                      <w:i/>
                      <w:iCs/>
                      <w:color w:val="333333"/>
                      <w:sz w:val="22"/>
                      <w:szCs w:val="22"/>
                    </w:rPr>
                    <w:t>, hvordan de blev benyttet [forklar anvendelse og årsag], og</w:t>
                  </w:r>
                  <w:r w:rsidR="00435AB5">
                    <w:rPr>
                      <w:rFonts w:ascii="Cambria" w:hAnsi="Cambria" w:cstheme="minorHAnsi"/>
                      <w:i/>
                      <w:iCs/>
                      <w:color w:val="333333"/>
                      <w:sz w:val="22"/>
                      <w:szCs w:val="22"/>
                    </w:rPr>
                    <w:t xml:space="preserve"> beskriv i hvilke afsnit:</w:t>
                  </w:r>
                </w:p>
                <w:p w14:paraId="4F753A37" w14:textId="77777777" w:rsidR="00923897" w:rsidRDefault="00923897" w:rsidP="00923897">
                  <w:pPr>
                    <w:rPr>
                      <w:rFonts w:ascii="Arial" w:hAnsi="Arial" w:cs="Arial"/>
                      <w:sz w:val="21"/>
                      <w:szCs w:val="21"/>
                      <w:shd w:val="clear" w:color="auto" w:fill="EEEEEE"/>
                    </w:rPr>
                  </w:pPr>
                </w:p>
                <w:p w14:paraId="5A0DAA7E" w14:textId="77777777" w:rsidR="00923897" w:rsidRDefault="00923897" w:rsidP="00923897">
                  <w:pPr>
                    <w:rPr>
                      <w:rFonts w:ascii="Arial" w:hAnsi="Arial" w:cs="Arial"/>
                      <w:sz w:val="21"/>
                      <w:szCs w:val="21"/>
                      <w:shd w:val="clear" w:color="auto" w:fill="EEEEEE"/>
                    </w:rPr>
                  </w:pPr>
                </w:p>
                <w:p w14:paraId="4BA438F0" w14:textId="77777777" w:rsidR="00923897" w:rsidRDefault="00923897" w:rsidP="00923897">
                  <w:pPr>
                    <w:rPr>
                      <w:rFonts w:ascii="Cambria" w:hAnsi="Cambria"/>
                      <w:i/>
                      <w:iCs/>
                      <w:sz w:val="22"/>
                      <w:szCs w:val="22"/>
                    </w:rPr>
                  </w:pPr>
                </w:p>
                <w:p w14:paraId="269DAC1A" w14:textId="77777777" w:rsidR="002754B7" w:rsidRDefault="002754B7" w:rsidP="00C2022D">
                  <w:pPr>
                    <w:rPr>
                      <w:rFonts w:ascii="Cambria" w:hAnsi="Cambria"/>
                      <w:i/>
                      <w:iCs/>
                      <w:sz w:val="22"/>
                      <w:szCs w:val="22"/>
                    </w:rPr>
                  </w:pPr>
                </w:p>
                <w:p w14:paraId="6A2B53BB" w14:textId="77777777" w:rsidR="002754B7" w:rsidRDefault="002754B7" w:rsidP="00C2022D">
                  <w:pPr>
                    <w:rPr>
                      <w:rFonts w:ascii="Cambria" w:hAnsi="Cambria"/>
                      <w:i/>
                      <w:iCs/>
                      <w:sz w:val="22"/>
                      <w:szCs w:val="22"/>
                    </w:rPr>
                  </w:pPr>
                </w:p>
                <w:p w14:paraId="3E4FB76D" w14:textId="77777777" w:rsidR="0063440B" w:rsidRDefault="0063440B" w:rsidP="00C2022D">
                  <w:pPr>
                    <w:rPr>
                      <w:rFonts w:ascii="Cambria" w:hAnsi="Cambria"/>
                      <w:i/>
                      <w:iCs/>
                      <w:sz w:val="22"/>
                      <w:szCs w:val="22"/>
                    </w:rPr>
                  </w:pPr>
                </w:p>
                <w:p w14:paraId="19E7AF8F" w14:textId="16BD95DC" w:rsidR="002754B7" w:rsidRDefault="008A4EB7" w:rsidP="00C2022D">
                  <w:pPr>
                    <w:rPr>
                      <w:rFonts w:ascii="Cambria" w:hAnsi="Cambria"/>
                      <w:i/>
                      <w:iCs/>
                      <w:sz w:val="22"/>
                      <w:szCs w:val="22"/>
                    </w:rPr>
                  </w:pPr>
                  <w:sdt>
                    <w:sdtPr>
                      <w:rPr>
                        <w:rFonts w:ascii="Cambria" w:hAnsi="Cambria"/>
                        <w:color w:val="333333"/>
                      </w:rPr>
                      <w:id w:val="823316228"/>
                      <w14:checkbox>
                        <w14:checked w14:val="0"/>
                        <w14:checkedState w14:val="2612" w14:font="MS Gothic"/>
                        <w14:uncheckedState w14:val="2610" w14:font="MS Gothic"/>
                      </w14:checkbox>
                    </w:sdtPr>
                    <w:sdtEndPr/>
                    <w:sdtContent>
                      <w:r w:rsidR="002754B7">
                        <w:rPr>
                          <w:rFonts w:ascii="MS Gothic" w:eastAsia="MS Gothic" w:hAnsi="MS Gothic" w:hint="eastAsia"/>
                          <w:color w:val="333333"/>
                        </w:rPr>
                        <w:t>☐</w:t>
                      </w:r>
                    </w:sdtContent>
                  </w:sdt>
                  <w:r w:rsidR="002754B7" w:rsidRPr="00001CD4">
                    <w:rPr>
                      <w:rFonts w:ascii="Cambria" w:hAnsi="Cambria"/>
                      <w:sz w:val="24"/>
                      <w:szCs w:val="24"/>
                    </w:rPr>
                    <w:t xml:space="preserve"> </w:t>
                  </w:r>
                  <w:r w:rsidR="002754B7">
                    <w:rPr>
                      <w:rFonts w:ascii="Cambria" w:hAnsi="Cambria"/>
                      <w:sz w:val="24"/>
                      <w:szCs w:val="24"/>
                    </w:rPr>
                    <w:t>Jeg/vi har anvendt AI til p</w:t>
                  </w:r>
                  <w:r w:rsidR="002754B7" w:rsidRPr="00001CD4">
                    <w:rPr>
                      <w:rFonts w:ascii="Cambria" w:hAnsi="Cambria"/>
                      <w:sz w:val="24"/>
                      <w:szCs w:val="24"/>
                    </w:rPr>
                    <w:t>arafrasering</w:t>
                  </w:r>
                  <w:r w:rsidR="002754B7">
                    <w:rPr>
                      <w:rFonts w:ascii="Cambria" w:hAnsi="Cambria"/>
                      <w:sz w:val="24"/>
                      <w:szCs w:val="24"/>
                    </w:rPr>
                    <w:t xml:space="preserve"> af tekst</w:t>
                  </w:r>
                </w:p>
                <w:p w14:paraId="0AE41992" w14:textId="58DA7F2C" w:rsidR="00923897" w:rsidRDefault="00923897" w:rsidP="00923897">
                  <w:pPr>
                    <w:rPr>
                      <w:rFonts w:ascii="Arial" w:hAnsi="Arial" w:cs="Arial"/>
                      <w:color w:val="333333"/>
                      <w:sz w:val="21"/>
                      <w:szCs w:val="21"/>
                      <w:shd w:val="clear" w:color="auto" w:fill="EEEEEE"/>
                    </w:rPr>
                  </w:pPr>
                  <w:r w:rsidRPr="00F52A3D">
                    <w:rPr>
                      <w:rFonts w:ascii="Cambria" w:hAnsi="Cambria" w:cstheme="minorHAnsi"/>
                      <w:i/>
                      <w:iCs/>
                      <w:color w:val="333333"/>
                      <w:sz w:val="22"/>
                      <w:szCs w:val="22"/>
                    </w:rPr>
                    <w:t xml:space="preserve">Giv </w:t>
                  </w:r>
                  <w:r>
                    <w:rPr>
                      <w:rFonts w:ascii="Cambria" w:hAnsi="Cambria" w:cstheme="minorHAnsi"/>
                      <w:i/>
                      <w:iCs/>
                      <w:color w:val="333333"/>
                      <w:sz w:val="22"/>
                      <w:szCs w:val="22"/>
                    </w:rPr>
                    <w:t>eksempler på centrale prompts, hvordan de blev benyttet [forklar anvendelse og årsag], og beskriv i hvilke afsnit:</w:t>
                  </w:r>
                </w:p>
                <w:p w14:paraId="0748847E" w14:textId="14E65CBC" w:rsidR="00C2022D" w:rsidRPr="00C2022D" w:rsidRDefault="00C2022D" w:rsidP="00C2022D">
                  <w:pPr>
                    <w:rPr>
                      <w:rFonts w:ascii="Cambria" w:hAnsi="Cambria"/>
                      <w:i/>
                      <w:iCs/>
                      <w:sz w:val="22"/>
                      <w:szCs w:val="22"/>
                    </w:rPr>
                  </w:pPr>
                </w:p>
                <w:p w14:paraId="040F88BB" w14:textId="77777777" w:rsidR="00C2022D" w:rsidRPr="00C2022D" w:rsidRDefault="00C2022D" w:rsidP="00C2022D">
                  <w:pPr>
                    <w:rPr>
                      <w:rFonts w:ascii="Cambria" w:hAnsi="Cambria"/>
                      <w:i/>
                      <w:iCs/>
                      <w:sz w:val="22"/>
                      <w:szCs w:val="22"/>
                    </w:rPr>
                  </w:pPr>
                </w:p>
                <w:p w14:paraId="53EE1B4C" w14:textId="77777777" w:rsidR="00923897" w:rsidRPr="00C2022D" w:rsidRDefault="00923897" w:rsidP="00C2022D">
                  <w:pPr>
                    <w:rPr>
                      <w:rFonts w:ascii="Cambria" w:hAnsi="Cambria"/>
                      <w:i/>
                      <w:iCs/>
                      <w:sz w:val="22"/>
                      <w:szCs w:val="22"/>
                    </w:rPr>
                  </w:pPr>
                </w:p>
                <w:p w14:paraId="46D5DC6A" w14:textId="77777777" w:rsidR="00713113" w:rsidRPr="00C2022D" w:rsidRDefault="00713113" w:rsidP="00C2022D">
                  <w:pPr>
                    <w:rPr>
                      <w:rFonts w:ascii="Cambria" w:hAnsi="Cambria"/>
                      <w:i/>
                      <w:iCs/>
                      <w:sz w:val="22"/>
                      <w:szCs w:val="22"/>
                    </w:rPr>
                  </w:pPr>
                </w:p>
                <w:p w14:paraId="3B25207A" w14:textId="77777777" w:rsidR="006D3FD9" w:rsidRDefault="006D3FD9" w:rsidP="00C2022D">
                  <w:pPr>
                    <w:rPr>
                      <w:rFonts w:ascii="Cambria" w:hAnsi="Cambria"/>
                      <w:i/>
                      <w:iCs/>
                      <w:sz w:val="22"/>
                      <w:szCs w:val="22"/>
                    </w:rPr>
                  </w:pPr>
                </w:p>
                <w:p w14:paraId="17F4FDD6" w14:textId="77777777" w:rsidR="00994E5B" w:rsidRDefault="00994E5B" w:rsidP="00C2022D">
                  <w:pPr>
                    <w:rPr>
                      <w:rFonts w:ascii="Cambria" w:hAnsi="Cambria"/>
                      <w:i/>
                      <w:iCs/>
                      <w:sz w:val="24"/>
                      <w:szCs w:val="24"/>
                    </w:rPr>
                  </w:pPr>
                </w:p>
                <w:p w14:paraId="23C5A108" w14:textId="5D36CA52" w:rsidR="00434A88" w:rsidRPr="00D92B52" w:rsidRDefault="00434A88" w:rsidP="00C2022D">
                  <w:pPr>
                    <w:rPr>
                      <w:rFonts w:ascii="Cambria" w:hAnsi="Cambria"/>
                      <w:i/>
                      <w:iCs/>
                      <w:sz w:val="24"/>
                      <w:szCs w:val="24"/>
                    </w:rPr>
                  </w:pPr>
                </w:p>
              </w:tc>
            </w:tr>
            <w:tr w:rsidR="00994E5B" w:rsidRPr="00001CD4" w14:paraId="2B4778D0" w14:textId="77777777" w:rsidTr="140DF0F5">
              <w:tc>
                <w:tcPr>
                  <w:tcW w:w="8806" w:type="dxa"/>
                  <w:vAlign w:val="center"/>
                </w:tcPr>
                <w:p w14:paraId="707FF753" w14:textId="516FE4AF" w:rsidR="00105B5C" w:rsidRDefault="008A4EB7" w:rsidP="00105B5C">
                  <w:pPr>
                    <w:rPr>
                      <w:rFonts w:ascii="Arial" w:hAnsi="Arial" w:cs="Arial"/>
                      <w:color w:val="333333"/>
                      <w:sz w:val="21"/>
                      <w:szCs w:val="21"/>
                      <w:shd w:val="clear" w:color="auto" w:fill="EEEEEE"/>
                    </w:rPr>
                  </w:pPr>
                  <w:sdt>
                    <w:sdtPr>
                      <w:rPr>
                        <w:rFonts w:ascii="Cambria" w:hAnsi="Cambria"/>
                        <w:color w:val="333333"/>
                      </w:rPr>
                      <w:id w:val="1303582074"/>
                      <w14:checkbox>
                        <w14:checked w14:val="0"/>
                        <w14:checkedState w14:val="2612" w14:font="MS Gothic"/>
                        <w14:uncheckedState w14:val="2610" w14:font="MS Gothic"/>
                      </w14:checkbox>
                    </w:sdtPr>
                    <w:sdtEndPr/>
                    <w:sdtContent>
                      <w:r w:rsidR="00281B1A">
                        <w:rPr>
                          <w:rFonts w:ascii="MS Gothic" w:eastAsia="MS Gothic" w:hAnsi="MS Gothic" w:hint="eastAsia"/>
                          <w:color w:val="333333"/>
                        </w:rPr>
                        <w:t>☐</w:t>
                      </w:r>
                    </w:sdtContent>
                  </w:sdt>
                  <w:r w:rsidR="00281B1A" w:rsidRPr="00001CD4">
                    <w:rPr>
                      <w:rFonts w:ascii="Cambria" w:hAnsi="Cambria"/>
                      <w:sz w:val="24"/>
                      <w:szCs w:val="24"/>
                    </w:rPr>
                    <w:t xml:space="preserve"> </w:t>
                  </w:r>
                  <w:r w:rsidR="002B1C7C">
                    <w:rPr>
                      <w:rFonts w:ascii="Cambria" w:hAnsi="Cambria"/>
                      <w:sz w:val="24"/>
                      <w:szCs w:val="24"/>
                    </w:rPr>
                    <w:t xml:space="preserve">Jeg/vi har anvendt AI til </w:t>
                  </w:r>
                  <w:r w:rsidR="00A365D1" w:rsidRPr="00001CD4">
                    <w:rPr>
                      <w:rFonts w:ascii="Cambria" w:hAnsi="Cambria"/>
                      <w:sz w:val="24"/>
                      <w:szCs w:val="24"/>
                    </w:rPr>
                    <w:t>Struktur</w:t>
                  </w:r>
                  <w:r w:rsidR="00281B1A">
                    <w:rPr>
                      <w:rFonts w:ascii="Cambria" w:hAnsi="Cambria"/>
                      <w:sz w:val="24"/>
                      <w:szCs w:val="24"/>
                    </w:rPr>
                    <w:br/>
                  </w:r>
                  <w:r w:rsidR="00D92B52" w:rsidRPr="006B3B28">
                    <w:rPr>
                      <w:rFonts w:ascii="Cambria" w:hAnsi="Cambria"/>
                      <w:i/>
                      <w:iCs/>
                      <w:sz w:val="22"/>
                      <w:szCs w:val="22"/>
                    </w:rPr>
                    <w:t>G</w:t>
                  </w:r>
                  <w:r w:rsidR="00281B1A" w:rsidRPr="006B3B28">
                    <w:rPr>
                      <w:rFonts w:ascii="Cambria" w:hAnsi="Cambria"/>
                      <w:i/>
                      <w:iCs/>
                      <w:sz w:val="22"/>
                      <w:szCs w:val="22"/>
                    </w:rPr>
                    <w:t>enerativ AI har hjulpet med at organisere kapitler og sektioner eller øvrige elementer i opgaven.</w:t>
                  </w:r>
                  <w:r w:rsidR="00105B5C">
                    <w:rPr>
                      <w:rFonts w:ascii="Cambria" w:hAnsi="Cambria"/>
                      <w:i/>
                      <w:iCs/>
                      <w:sz w:val="22"/>
                      <w:szCs w:val="22"/>
                    </w:rPr>
                    <w:t xml:space="preserve"> </w:t>
                  </w:r>
                  <w:r w:rsidR="00105B5C" w:rsidRPr="00F52A3D">
                    <w:rPr>
                      <w:rFonts w:ascii="Cambria" w:hAnsi="Cambria" w:cstheme="minorHAnsi"/>
                      <w:i/>
                      <w:iCs/>
                      <w:color w:val="333333"/>
                      <w:sz w:val="22"/>
                      <w:szCs w:val="22"/>
                    </w:rPr>
                    <w:t xml:space="preserve">Giv </w:t>
                  </w:r>
                  <w:r w:rsidR="00105B5C">
                    <w:rPr>
                      <w:rFonts w:ascii="Cambria" w:hAnsi="Cambria" w:cstheme="minorHAnsi"/>
                      <w:i/>
                      <w:iCs/>
                      <w:color w:val="333333"/>
                      <w:sz w:val="22"/>
                      <w:szCs w:val="22"/>
                    </w:rPr>
                    <w:t>eksempler på centrale prompts, hvordan de blev benyttet [forklar anvendelse og årsag], og beskriv i hvilke afsnit</w:t>
                  </w:r>
                  <w:r w:rsidR="008A6A59">
                    <w:rPr>
                      <w:rFonts w:ascii="Cambria" w:hAnsi="Cambria" w:cstheme="minorHAnsi"/>
                      <w:i/>
                      <w:iCs/>
                      <w:color w:val="333333"/>
                      <w:sz w:val="22"/>
                      <w:szCs w:val="22"/>
                    </w:rPr>
                    <w:t>:</w:t>
                  </w:r>
                </w:p>
                <w:p w14:paraId="4E16FD05" w14:textId="78400BBB" w:rsidR="00994E5B" w:rsidRDefault="00994E5B" w:rsidP="00334B5C">
                  <w:pPr>
                    <w:rPr>
                      <w:rFonts w:ascii="Cambria" w:hAnsi="Cambria"/>
                      <w:i/>
                      <w:iCs/>
                      <w:sz w:val="22"/>
                      <w:szCs w:val="22"/>
                    </w:rPr>
                  </w:pPr>
                </w:p>
                <w:p w14:paraId="4F86F775" w14:textId="77777777" w:rsidR="0063440B" w:rsidRDefault="0063440B" w:rsidP="00334B5C">
                  <w:pPr>
                    <w:rPr>
                      <w:rFonts w:ascii="Cambria" w:hAnsi="Cambria"/>
                      <w:i/>
                      <w:iCs/>
                      <w:sz w:val="22"/>
                      <w:szCs w:val="22"/>
                    </w:rPr>
                  </w:pPr>
                </w:p>
                <w:p w14:paraId="556FF13C" w14:textId="77777777" w:rsidR="0063440B" w:rsidRDefault="0063440B" w:rsidP="00334B5C">
                  <w:pPr>
                    <w:rPr>
                      <w:rFonts w:ascii="Cambria" w:hAnsi="Cambria"/>
                      <w:i/>
                      <w:iCs/>
                      <w:sz w:val="22"/>
                      <w:szCs w:val="22"/>
                    </w:rPr>
                  </w:pPr>
                </w:p>
                <w:p w14:paraId="5082A1EC" w14:textId="77777777" w:rsidR="0063440B" w:rsidRDefault="0063440B" w:rsidP="00334B5C">
                  <w:pPr>
                    <w:rPr>
                      <w:rFonts w:ascii="Cambria" w:hAnsi="Cambria"/>
                      <w:i/>
                      <w:iCs/>
                      <w:sz w:val="22"/>
                      <w:szCs w:val="22"/>
                    </w:rPr>
                  </w:pPr>
                </w:p>
                <w:p w14:paraId="2ED2302C" w14:textId="77777777" w:rsidR="00713113" w:rsidRDefault="00713113" w:rsidP="00334B5C">
                  <w:pPr>
                    <w:rPr>
                      <w:rFonts w:ascii="Cambria" w:hAnsi="Cambria"/>
                      <w:sz w:val="24"/>
                      <w:szCs w:val="24"/>
                    </w:rPr>
                  </w:pPr>
                </w:p>
                <w:p w14:paraId="56302B1A" w14:textId="77777777" w:rsidR="0063440B" w:rsidRDefault="0063440B" w:rsidP="00334B5C">
                  <w:pPr>
                    <w:rPr>
                      <w:rFonts w:ascii="Cambria" w:hAnsi="Cambria"/>
                      <w:sz w:val="24"/>
                      <w:szCs w:val="24"/>
                    </w:rPr>
                  </w:pPr>
                </w:p>
                <w:p w14:paraId="2D6E3179" w14:textId="4EEDF567" w:rsidR="0063440B" w:rsidRPr="00001CD4" w:rsidRDefault="0063440B" w:rsidP="00334B5C">
                  <w:pPr>
                    <w:rPr>
                      <w:rFonts w:ascii="Cambria" w:hAnsi="Cambria"/>
                      <w:sz w:val="24"/>
                      <w:szCs w:val="24"/>
                    </w:rPr>
                  </w:pPr>
                </w:p>
              </w:tc>
            </w:tr>
            <w:tr w:rsidR="00994E5B" w:rsidRPr="00001CD4" w14:paraId="04CEDC42" w14:textId="77777777" w:rsidTr="140DF0F5">
              <w:tc>
                <w:tcPr>
                  <w:tcW w:w="8806" w:type="dxa"/>
                  <w:vAlign w:val="center"/>
                </w:tcPr>
                <w:p w14:paraId="6877CFE4" w14:textId="6421457A" w:rsidR="00C45D74" w:rsidRDefault="008A4EB7" w:rsidP="00C45D74">
                  <w:pPr>
                    <w:rPr>
                      <w:rFonts w:ascii="Arial" w:hAnsi="Arial" w:cs="Arial"/>
                      <w:color w:val="333333"/>
                      <w:sz w:val="21"/>
                      <w:szCs w:val="21"/>
                      <w:shd w:val="clear" w:color="auto" w:fill="EEEEEE"/>
                    </w:rPr>
                  </w:pPr>
                  <w:sdt>
                    <w:sdtPr>
                      <w:rPr>
                        <w:rFonts w:ascii="Cambria" w:hAnsi="Cambria"/>
                        <w:color w:val="333333"/>
                      </w:rPr>
                      <w:id w:val="786079916"/>
                      <w14:checkbox>
                        <w14:checked w14:val="0"/>
                        <w14:checkedState w14:val="2612" w14:font="MS Gothic"/>
                        <w14:uncheckedState w14:val="2610" w14:font="MS Gothic"/>
                      </w14:checkbox>
                    </w:sdtPr>
                    <w:sdtEndPr/>
                    <w:sdtContent>
                      <w:r w:rsidR="00281B1A" w:rsidRPr="140DF0F5">
                        <w:rPr>
                          <w:rFonts w:ascii="MS Gothic" w:eastAsia="MS Gothic" w:hAnsi="MS Gothic"/>
                          <w:color w:val="333333"/>
                        </w:rPr>
                        <w:t>☐</w:t>
                      </w:r>
                    </w:sdtContent>
                  </w:sdt>
                  <w:r w:rsidR="00281B1A" w:rsidRPr="140DF0F5">
                    <w:rPr>
                      <w:rFonts w:ascii="Cambria" w:hAnsi="Cambria"/>
                      <w:sz w:val="24"/>
                      <w:szCs w:val="24"/>
                    </w:rPr>
                    <w:t xml:space="preserve"> </w:t>
                  </w:r>
                  <w:r w:rsidR="11EF2C25" w:rsidRPr="140DF0F5">
                    <w:rPr>
                      <w:rFonts w:ascii="Cambria" w:hAnsi="Cambria"/>
                      <w:sz w:val="24"/>
                      <w:szCs w:val="24"/>
                    </w:rPr>
                    <w:t>Sammenfatning af større mængder information</w:t>
                  </w:r>
                  <w:r w:rsidR="00B94FB6">
                    <w:br/>
                  </w:r>
                  <w:r w:rsidR="1B9BB561" w:rsidRPr="140DF0F5">
                    <w:rPr>
                      <w:rFonts w:ascii="Cambria" w:hAnsi="Cambria" w:cstheme="minorBidi"/>
                      <w:i/>
                      <w:iCs/>
                      <w:color w:val="333333"/>
                      <w:sz w:val="22"/>
                      <w:szCs w:val="22"/>
                    </w:rPr>
                    <w:t>G</w:t>
                  </w:r>
                  <w:r w:rsidR="00281B1A" w:rsidRPr="140DF0F5">
                    <w:rPr>
                      <w:rFonts w:ascii="Cambria" w:hAnsi="Cambria" w:cstheme="minorBidi"/>
                      <w:i/>
                      <w:iCs/>
                      <w:color w:val="333333"/>
                      <w:sz w:val="22"/>
                      <w:szCs w:val="22"/>
                    </w:rPr>
                    <w:t>enerativ AI har kondenseret store mængder data.</w:t>
                  </w:r>
                  <w:r w:rsidR="00C45D74" w:rsidRPr="00F52A3D">
                    <w:rPr>
                      <w:rFonts w:ascii="Cambria" w:hAnsi="Cambria" w:cstheme="minorHAnsi"/>
                      <w:i/>
                      <w:iCs/>
                      <w:color w:val="333333"/>
                      <w:sz w:val="22"/>
                      <w:szCs w:val="22"/>
                    </w:rPr>
                    <w:t xml:space="preserve"> Giv </w:t>
                  </w:r>
                  <w:r w:rsidR="00C45D74">
                    <w:rPr>
                      <w:rFonts w:ascii="Cambria" w:hAnsi="Cambria" w:cstheme="minorHAnsi"/>
                      <w:i/>
                      <w:iCs/>
                      <w:color w:val="333333"/>
                      <w:sz w:val="22"/>
                      <w:szCs w:val="22"/>
                    </w:rPr>
                    <w:t>eksempler på centrale prompts, hvordan de blev benyttet [forklar anvendelse og årsag], og beskriv i hvilke afsnit:</w:t>
                  </w:r>
                </w:p>
                <w:p w14:paraId="33A9C8E3" w14:textId="576F4E72" w:rsidR="00281B1A" w:rsidRPr="00D0106C" w:rsidRDefault="00281B1A" w:rsidP="140DF0F5">
                  <w:pPr>
                    <w:rPr>
                      <w:rFonts w:ascii="Cambria" w:hAnsi="Cambria" w:cstheme="minorBidi"/>
                      <w:i/>
                      <w:iCs/>
                      <w:color w:val="333333"/>
                      <w:sz w:val="22"/>
                      <w:szCs w:val="22"/>
                    </w:rPr>
                  </w:pPr>
                </w:p>
                <w:p w14:paraId="50B5CEBC" w14:textId="71BE9826" w:rsidR="00994E5B" w:rsidRDefault="00994E5B" w:rsidP="140DF0F5">
                  <w:pPr>
                    <w:rPr>
                      <w:rFonts w:ascii="Cambria" w:hAnsi="Cambria" w:cstheme="minorBidi"/>
                      <w:i/>
                      <w:iCs/>
                      <w:color w:val="333333"/>
                      <w:sz w:val="22"/>
                      <w:szCs w:val="22"/>
                    </w:rPr>
                  </w:pPr>
                </w:p>
                <w:p w14:paraId="75D7B28E" w14:textId="77777777" w:rsidR="00C45D74" w:rsidRDefault="00C45D74" w:rsidP="140DF0F5">
                  <w:pPr>
                    <w:rPr>
                      <w:rFonts w:ascii="Cambria" w:hAnsi="Cambria" w:cstheme="minorBidi"/>
                      <w:i/>
                      <w:iCs/>
                      <w:color w:val="333333"/>
                      <w:sz w:val="22"/>
                      <w:szCs w:val="22"/>
                    </w:rPr>
                  </w:pPr>
                </w:p>
                <w:p w14:paraId="6ECEB5C7" w14:textId="77777777" w:rsidR="00C45D74" w:rsidRDefault="00C45D74" w:rsidP="140DF0F5">
                  <w:pPr>
                    <w:rPr>
                      <w:rFonts w:ascii="Cambria" w:hAnsi="Cambria" w:cstheme="minorBidi"/>
                      <w:i/>
                      <w:iCs/>
                      <w:color w:val="333333"/>
                      <w:sz w:val="22"/>
                      <w:szCs w:val="22"/>
                    </w:rPr>
                  </w:pPr>
                </w:p>
                <w:p w14:paraId="2756C4BC" w14:textId="77777777" w:rsidR="006C514A" w:rsidRDefault="006C514A" w:rsidP="140DF0F5">
                  <w:pPr>
                    <w:rPr>
                      <w:rFonts w:ascii="Cambria" w:hAnsi="Cambria" w:cstheme="minorBidi"/>
                      <w:i/>
                      <w:iCs/>
                      <w:color w:val="333333"/>
                      <w:sz w:val="22"/>
                      <w:szCs w:val="22"/>
                    </w:rPr>
                  </w:pPr>
                </w:p>
                <w:p w14:paraId="67241E5B" w14:textId="4C588016" w:rsidR="006C514A" w:rsidRPr="00163A6A" w:rsidRDefault="006C514A" w:rsidP="140DF0F5">
                  <w:pPr>
                    <w:rPr>
                      <w:rFonts w:ascii="Cambria" w:hAnsi="Cambria" w:cstheme="minorBidi"/>
                      <w:i/>
                      <w:iCs/>
                      <w:color w:val="333333"/>
                      <w:sz w:val="22"/>
                      <w:szCs w:val="22"/>
                    </w:rPr>
                  </w:pPr>
                </w:p>
              </w:tc>
            </w:tr>
            <w:tr w:rsidR="00994E5B" w:rsidRPr="00001CD4" w14:paraId="4DB6DB19" w14:textId="77777777" w:rsidTr="140DF0F5">
              <w:tc>
                <w:tcPr>
                  <w:tcW w:w="8806" w:type="dxa"/>
                  <w:vAlign w:val="center"/>
                </w:tcPr>
                <w:p w14:paraId="1EB4160A" w14:textId="6D287233" w:rsidR="00C45D74" w:rsidRDefault="008A4EB7" w:rsidP="140DF0F5">
                  <w:pPr>
                    <w:rPr>
                      <w:rFonts w:ascii="Cambria" w:hAnsi="Cambria" w:cstheme="minorBidi"/>
                      <w:i/>
                      <w:iCs/>
                      <w:color w:val="333333"/>
                      <w:sz w:val="22"/>
                      <w:szCs w:val="22"/>
                    </w:rPr>
                  </w:pPr>
                  <w:sdt>
                    <w:sdtPr>
                      <w:rPr>
                        <w:rFonts w:ascii="Cambria" w:hAnsi="Cambria"/>
                        <w:color w:val="333333"/>
                      </w:rPr>
                      <w:id w:val="1074387914"/>
                      <w14:checkbox>
                        <w14:checked w14:val="0"/>
                        <w14:checkedState w14:val="2612" w14:font="MS Gothic"/>
                        <w14:uncheckedState w14:val="2610" w14:font="MS Gothic"/>
                      </w14:checkbox>
                    </w:sdtPr>
                    <w:sdtEndPr/>
                    <w:sdtContent>
                      <w:r w:rsidR="00281B1A" w:rsidRPr="140DF0F5">
                        <w:rPr>
                          <w:rFonts w:ascii="MS Gothic" w:eastAsia="MS Gothic" w:hAnsi="MS Gothic"/>
                          <w:color w:val="333333"/>
                        </w:rPr>
                        <w:t>☐</w:t>
                      </w:r>
                    </w:sdtContent>
                  </w:sdt>
                  <w:r w:rsidR="00281B1A" w:rsidRPr="140DF0F5">
                    <w:rPr>
                      <w:rFonts w:ascii="Cambria" w:hAnsi="Cambria"/>
                      <w:sz w:val="24"/>
                      <w:szCs w:val="24"/>
                    </w:rPr>
                    <w:t xml:space="preserve"> </w:t>
                  </w:r>
                  <w:r w:rsidR="11EF2C25" w:rsidRPr="140DF0F5">
                    <w:rPr>
                      <w:rFonts w:ascii="Cambria" w:hAnsi="Cambria"/>
                      <w:sz w:val="24"/>
                      <w:szCs w:val="24"/>
                    </w:rPr>
                    <w:t>Analyse og/eller fortolkning af data, litteratur, teorier, m.v.</w:t>
                  </w:r>
                  <w:r w:rsidR="00B94FB6">
                    <w:br/>
                  </w:r>
                  <w:r w:rsidR="5E7AB0CE" w:rsidRPr="140DF0F5">
                    <w:rPr>
                      <w:rFonts w:ascii="Cambria" w:hAnsi="Cambria" w:cstheme="minorBidi"/>
                      <w:i/>
                      <w:iCs/>
                      <w:color w:val="333333"/>
                      <w:sz w:val="22"/>
                      <w:szCs w:val="22"/>
                    </w:rPr>
                    <w:t>Generativ AI har udført</w:t>
                  </w:r>
                  <w:r w:rsidR="3281DDE9" w:rsidRPr="140DF0F5">
                    <w:rPr>
                      <w:rFonts w:ascii="Cambria" w:hAnsi="Cambria" w:cstheme="minorBidi"/>
                      <w:i/>
                      <w:iCs/>
                      <w:color w:val="333333"/>
                      <w:sz w:val="22"/>
                      <w:szCs w:val="22"/>
                    </w:rPr>
                    <w:t xml:space="preserve"> analyser og fortolkninger</w:t>
                  </w:r>
                  <w:r w:rsidR="7C5F955C" w:rsidRPr="140DF0F5">
                    <w:rPr>
                      <w:rFonts w:ascii="Cambria" w:hAnsi="Cambria" w:cstheme="minorBidi"/>
                      <w:i/>
                      <w:iCs/>
                      <w:color w:val="333333"/>
                      <w:sz w:val="22"/>
                      <w:szCs w:val="22"/>
                    </w:rPr>
                    <w:t>,</w:t>
                  </w:r>
                  <w:r w:rsidR="3281DDE9" w:rsidRPr="140DF0F5">
                    <w:rPr>
                      <w:rFonts w:ascii="Cambria" w:hAnsi="Cambria" w:cstheme="minorBidi"/>
                      <w:i/>
                      <w:iCs/>
                      <w:color w:val="333333"/>
                      <w:sz w:val="22"/>
                      <w:szCs w:val="22"/>
                    </w:rPr>
                    <w:t xml:space="preserve"> som indgår i din opgave.</w:t>
                  </w:r>
                  <w:r w:rsidR="00C45D74">
                    <w:rPr>
                      <w:rFonts w:ascii="Cambria" w:hAnsi="Cambria" w:cstheme="minorBidi"/>
                      <w:i/>
                      <w:iCs/>
                      <w:color w:val="333333"/>
                      <w:sz w:val="22"/>
                      <w:szCs w:val="22"/>
                    </w:rPr>
                    <w:t xml:space="preserve"> </w:t>
                  </w:r>
                  <w:r w:rsidR="00C45D74" w:rsidRPr="00F52A3D">
                    <w:rPr>
                      <w:rFonts w:ascii="Cambria" w:hAnsi="Cambria" w:cstheme="minorHAnsi"/>
                      <w:i/>
                      <w:iCs/>
                      <w:color w:val="333333"/>
                      <w:sz w:val="22"/>
                      <w:szCs w:val="22"/>
                    </w:rPr>
                    <w:t xml:space="preserve">Giv </w:t>
                  </w:r>
                  <w:r w:rsidR="00C45D74">
                    <w:rPr>
                      <w:rFonts w:ascii="Cambria" w:hAnsi="Cambria" w:cstheme="minorHAnsi"/>
                      <w:i/>
                      <w:iCs/>
                      <w:color w:val="333333"/>
                      <w:sz w:val="22"/>
                      <w:szCs w:val="22"/>
                    </w:rPr>
                    <w:t>eksempler på centrale prompts, hvordan de blev benyttet [forklar anvendelse og årsag], og beskriv i hvilke afsnit:</w:t>
                  </w:r>
                </w:p>
                <w:p w14:paraId="079C4C40" w14:textId="77777777" w:rsidR="00C45D74" w:rsidRDefault="00C45D74" w:rsidP="140DF0F5">
                  <w:pPr>
                    <w:rPr>
                      <w:rFonts w:ascii="Cambria" w:hAnsi="Cambria" w:cstheme="minorBidi"/>
                      <w:i/>
                      <w:iCs/>
                      <w:color w:val="333333"/>
                      <w:sz w:val="22"/>
                      <w:szCs w:val="22"/>
                    </w:rPr>
                  </w:pPr>
                </w:p>
                <w:p w14:paraId="6750E5C2" w14:textId="77777777" w:rsidR="00C45D74" w:rsidRDefault="00C45D74" w:rsidP="140DF0F5">
                  <w:pPr>
                    <w:rPr>
                      <w:rFonts w:ascii="Cambria" w:hAnsi="Cambria" w:cstheme="minorBidi"/>
                      <w:i/>
                      <w:iCs/>
                      <w:color w:val="333333"/>
                      <w:sz w:val="22"/>
                      <w:szCs w:val="22"/>
                    </w:rPr>
                  </w:pPr>
                </w:p>
                <w:p w14:paraId="6A7F5E14" w14:textId="77777777" w:rsidR="00C45D74" w:rsidRDefault="00C45D74" w:rsidP="140DF0F5">
                  <w:pPr>
                    <w:rPr>
                      <w:rFonts w:ascii="Cambria" w:hAnsi="Cambria" w:cstheme="minorBidi"/>
                      <w:i/>
                      <w:iCs/>
                      <w:color w:val="333333"/>
                      <w:sz w:val="22"/>
                      <w:szCs w:val="22"/>
                    </w:rPr>
                  </w:pPr>
                </w:p>
                <w:p w14:paraId="3615C1B1" w14:textId="77777777" w:rsidR="00C45D74" w:rsidRPr="00D0106C" w:rsidRDefault="00C45D74" w:rsidP="140DF0F5">
                  <w:pPr>
                    <w:rPr>
                      <w:rFonts w:ascii="Cambria" w:hAnsi="Cambria" w:cstheme="minorBidi"/>
                      <w:i/>
                      <w:iCs/>
                      <w:color w:val="333333"/>
                      <w:sz w:val="22"/>
                      <w:szCs w:val="22"/>
                    </w:rPr>
                  </w:pPr>
                </w:p>
                <w:p w14:paraId="2081C270" w14:textId="05A1E214" w:rsidR="00994E5B" w:rsidRDefault="00994E5B" w:rsidP="140DF0F5">
                  <w:pPr>
                    <w:rPr>
                      <w:rFonts w:ascii="Cambria" w:hAnsi="Cambria" w:cstheme="minorBidi"/>
                      <w:i/>
                      <w:iCs/>
                      <w:color w:val="333333"/>
                      <w:sz w:val="22"/>
                      <w:szCs w:val="22"/>
                    </w:rPr>
                  </w:pPr>
                </w:p>
                <w:p w14:paraId="0EE47CDD" w14:textId="3C55AA8C" w:rsidR="006C514A" w:rsidRPr="00163A6A" w:rsidRDefault="006C514A" w:rsidP="140DF0F5">
                  <w:pPr>
                    <w:rPr>
                      <w:rFonts w:ascii="Cambria" w:hAnsi="Cambria" w:cstheme="minorBidi"/>
                      <w:i/>
                      <w:iCs/>
                      <w:color w:val="333333"/>
                      <w:sz w:val="22"/>
                      <w:szCs w:val="22"/>
                    </w:rPr>
                  </w:pPr>
                </w:p>
              </w:tc>
            </w:tr>
            <w:tr w:rsidR="00994E5B" w:rsidRPr="00001CD4" w14:paraId="1E8007EE" w14:textId="77777777" w:rsidTr="140DF0F5">
              <w:tc>
                <w:tcPr>
                  <w:tcW w:w="8806" w:type="dxa"/>
                  <w:vAlign w:val="center"/>
                </w:tcPr>
                <w:p w14:paraId="79F6B1A7" w14:textId="77777777" w:rsidR="00994E5B" w:rsidRDefault="008A4EB7" w:rsidP="00334B5C">
                  <w:pPr>
                    <w:rPr>
                      <w:rFonts w:ascii="Cambria" w:hAnsi="Cambria"/>
                      <w:sz w:val="24"/>
                      <w:szCs w:val="24"/>
                    </w:rPr>
                  </w:pPr>
                  <w:sdt>
                    <w:sdtPr>
                      <w:rPr>
                        <w:rFonts w:ascii="Cambria" w:hAnsi="Cambria"/>
                        <w:color w:val="333333"/>
                      </w:rPr>
                      <w:id w:val="2005554447"/>
                      <w14:checkbox>
                        <w14:checked w14:val="0"/>
                        <w14:checkedState w14:val="2612" w14:font="MS Gothic"/>
                        <w14:uncheckedState w14:val="2610" w14:font="MS Gothic"/>
                      </w14:checkbox>
                    </w:sdtPr>
                    <w:sdtEndPr/>
                    <w:sdtContent>
                      <w:r w:rsidR="00281B1A">
                        <w:rPr>
                          <w:rFonts w:ascii="MS Gothic" w:eastAsia="MS Gothic" w:hAnsi="MS Gothic" w:hint="eastAsia"/>
                          <w:color w:val="333333"/>
                        </w:rPr>
                        <w:t>☐</w:t>
                      </w:r>
                    </w:sdtContent>
                  </w:sdt>
                  <w:r w:rsidR="00281B1A" w:rsidRPr="00001CD4">
                    <w:rPr>
                      <w:rFonts w:ascii="Cambria" w:hAnsi="Cambria"/>
                      <w:sz w:val="24"/>
                      <w:szCs w:val="24"/>
                    </w:rPr>
                    <w:t xml:space="preserve"> </w:t>
                  </w:r>
                  <w:r w:rsidR="00A365D1" w:rsidRPr="00001CD4">
                    <w:rPr>
                      <w:rFonts w:ascii="Cambria" w:hAnsi="Cambria"/>
                      <w:sz w:val="24"/>
                      <w:szCs w:val="24"/>
                    </w:rPr>
                    <w:t>Brainstorming og idegenerering</w:t>
                  </w:r>
                </w:p>
                <w:p w14:paraId="468BFC7F" w14:textId="77777777" w:rsidR="00D0106C" w:rsidRDefault="001E3487" w:rsidP="00334B5C">
                  <w:pPr>
                    <w:rPr>
                      <w:rFonts w:ascii="Cambria" w:hAnsi="Cambria" w:cstheme="minorHAnsi"/>
                      <w:i/>
                      <w:iCs/>
                      <w:color w:val="333333"/>
                      <w:sz w:val="22"/>
                      <w:szCs w:val="22"/>
                    </w:rPr>
                  </w:pPr>
                  <w:r>
                    <w:rPr>
                      <w:rFonts w:ascii="Cambria" w:hAnsi="Cambria" w:cstheme="minorHAnsi"/>
                      <w:i/>
                      <w:iCs/>
                      <w:color w:val="333333"/>
                      <w:sz w:val="22"/>
                      <w:szCs w:val="22"/>
                    </w:rPr>
                    <w:t>G</w:t>
                  </w:r>
                  <w:r w:rsidR="00D0106C" w:rsidRPr="00D0106C">
                    <w:rPr>
                      <w:rFonts w:ascii="Cambria" w:hAnsi="Cambria" w:cstheme="minorHAnsi"/>
                      <w:i/>
                      <w:iCs/>
                      <w:color w:val="333333"/>
                      <w:sz w:val="22"/>
                      <w:szCs w:val="22"/>
                    </w:rPr>
                    <w:t>enerativ AI har hjulpet med at generere nye ideer og perspektiver.</w:t>
                  </w:r>
                  <w:r w:rsidR="00C45D74">
                    <w:rPr>
                      <w:rFonts w:ascii="Cambria" w:hAnsi="Cambria" w:cstheme="minorHAnsi"/>
                      <w:i/>
                      <w:iCs/>
                      <w:color w:val="333333"/>
                      <w:sz w:val="22"/>
                      <w:szCs w:val="22"/>
                    </w:rPr>
                    <w:t xml:space="preserve"> </w:t>
                  </w:r>
                  <w:r w:rsidR="00C45D74" w:rsidRPr="00F52A3D">
                    <w:rPr>
                      <w:rFonts w:ascii="Cambria" w:hAnsi="Cambria" w:cstheme="minorHAnsi"/>
                      <w:i/>
                      <w:iCs/>
                      <w:color w:val="333333"/>
                      <w:sz w:val="22"/>
                      <w:szCs w:val="22"/>
                    </w:rPr>
                    <w:t xml:space="preserve">Giv </w:t>
                  </w:r>
                  <w:r w:rsidR="00C45D74">
                    <w:rPr>
                      <w:rFonts w:ascii="Cambria" w:hAnsi="Cambria" w:cstheme="minorHAnsi"/>
                      <w:i/>
                      <w:iCs/>
                      <w:color w:val="333333"/>
                      <w:sz w:val="22"/>
                      <w:szCs w:val="22"/>
                    </w:rPr>
                    <w:t>eksempler på centrale prompts, hvordan de blev benyttet [forklar anvendelse og årsag]:</w:t>
                  </w:r>
                </w:p>
                <w:p w14:paraId="6DA8C826" w14:textId="77777777" w:rsidR="00C45D74" w:rsidRDefault="00C45D74" w:rsidP="00334B5C">
                  <w:pPr>
                    <w:rPr>
                      <w:rFonts w:ascii="Cambria" w:hAnsi="Cambria" w:cstheme="minorHAnsi"/>
                      <w:i/>
                      <w:iCs/>
                      <w:color w:val="333333"/>
                      <w:sz w:val="22"/>
                      <w:szCs w:val="22"/>
                    </w:rPr>
                  </w:pPr>
                </w:p>
                <w:p w14:paraId="21E16DF6" w14:textId="77777777" w:rsidR="00C45D74" w:rsidRDefault="00C45D74" w:rsidP="00334B5C">
                  <w:pPr>
                    <w:rPr>
                      <w:rFonts w:ascii="Cambria" w:hAnsi="Cambria" w:cstheme="minorHAnsi"/>
                      <w:i/>
                      <w:iCs/>
                      <w:color w:val="333333"/>
                      <w:sz w:val="22"/>
                      <w:szCs w:val="22"/>
                    </w:rPr>
                  </w:pPr>
                </w:p>
                <w:p w14:paraId="55CB1719" w14:textId="77777777" w:rsidR="00C45D74" w:rsidRDefault="00C45D74" w:rsidP="00334B5C">
                  <w:pPr>
                    <w:rPr>
                      <w:rFonts w:ascii="Cambria" w:hAnsi="Cambria" w:cstheme="minorHAnsi"/>
                      <w:i/>
                      <w:iCs/>
                      <w:color w:val="333333"/>
                      <w:sz w:val="22"/>
                      <w:szCs w:val="22"/>
                    </w:rPr>
                  </w:pPr>
                </w:p>
                <w:p w14:paraId="417D57A4" w14:textId="77777777" w:rsidR="00C45D74" w:rsidRDefault="00C45D74" w:rsidP="00334B5C">
                  <w:pPr>
                    <w:rPr>
                      <w:rFonts w:ascii="Cambria" w:hAnsi="Cambria" w:cstheme="minorHAnsi"/>
                      <w:i/>
                      <w:iCs/>
                      <w:color w:val="333333"/>
                      <w:sz w:val="22"/>
                      <w:szCs w:val="22"/>
                    </w:rPr>
                  </w:pPr>
                </w:p>
                <w:p w14:paraId="367402CF" w14:textId="77777777" w:rsidR="00C45D74" w:rsidRDefault="00C45D74" w:rsidP="00334B5C">
                  <w:pPr>
                    <w:rPr>
                      <w:rFonts w:ascii="Cambria" w:hAnsi="Cambria" w:cstheme="minorHAnsi"/>
                      <w:i/>
                      <w:iCs/>
                      <w:color w:val="333333"/>
                      <w:sz w:val="22"/>
                      <w:szCs w:val="22"/>
                    </w:rPr>
                  </w:pPr>
                </w:p>
                <w:p w14:paraId="7B0023CC" w14:textId="7575DA04" w:rsidR="006C514A" w:rsidRPr="00D0106C" w:rsidRDefault="006C514A" w:rsidP="00334B5C">
                  <w:pPr>
                    <w:rPr>
                      <w:rFonts w:ascii="Cambria" w:hAnsi="Cambria" w:cstheme="minorHAnsi"/>
                      <w:i/>
                      <w:iCs/>
                      <w:color w:val="333333"/>
                      <w:sz w:val="22"/>
                      <w:szCs w:val="22"/>
                    </w:rPr>
                  </w:pPr>
                </w:p>
              </w:tc>
            </w:tr>
            <w:tr w:rsidR="00994E5B" w:rsidRPr="00001CD4" w14:paraId="674D63E6" w14:textId="77777777" w:rsidTr="140DF0F5">
              <w:tc>
                <w:tcPr>
                  <w:tcW w:w="8806" w:type="dxa"/>
                  <w:vAlign w:val="center"/>
                </w:tcPr>
                <w:p w14:paraId="174DA8F5" w14:textId="77777777" w:rsidR="00994E5B" w:rsidRDefault="008A4EB7" w:rsidP="00334B5C">
                  <w:pPr>
                    <w:rPr>
                      <w:rFonts w:ascii="Cambria" w:hAnsi="Cambria" w:cstheme="minorHAnsi"/>
                      <w:i/>
                      <w:iCs/>
                      <w:color w:val="333333"/>
                      <w:sz w:val="22"/>
                      <w:szCs w:val="22"/>
                    </w:rPr>
                  </w:pPr>
                  <w:sdt>
                    <w:sdtPr>
                      <w:rPr>
                        <w:rFonts w:ascii="Cambria" w:hAnsi="Cambria"/>
                        <w:color w:val="333333"/>
                      </w:rPr>
                      <w:id w:val="-794289659"/>
                      <w14:checkbox>
                        <w14:checked w14:val="0"/>
                        <w14:checkedState w14:val="2612" w14:font="MS Gothic"/>
                        <w14:uncheckedState w14:val="2610" w14:font="MS Gothic"/>
                      </w14:checkbox>
                    </w:sdtPr>
                    <w:sdtEndPr/>
                    <w:sdtContent>
                      <w:r w:rsidR="00281B1A">
                        <w:rPr>
                          <w:rFonts w:ascii="MS Gothic" w:eastAsia="MS Gothic" w:hAnsi="MS Gothic" w:hint="eastAsia"/>
                          <w:color w:val="333333"/>
                        </w:rPr>
                        <w:t>☐</w:t>
                      </w:r>
                    </w:sdtContent>
                  </w:sdt>
                  <w:r w:rsidR="00281B1A" w:rsidRPr="00001CD4">
                    <w:rPr>
                      <w:rFonts w:ascii="Cambria" w:hAnsi="Cambria"/>
                      <w:sz w:val="24"/>
                      <w:szCs w:val="24"/>
                    </w:rPr>
                    <w:t xml:space="preserve"> </w:t>
                  </w:r>
                  <w:r w:rsidR="00A365D1" w:rsidRPr="00001CD4">
                    <w:rPr>
                      <w:rFonts w:ascii="Cambria" w:hAnsi="Cambria"/>
                      <w:sz w:val="24"/>
                      <w:szCs w:val="24"/>
                    </w:rPr>
                    <w:t>Kilde- og litteratursøgning</w:t>
                  </w:r>
                  <w:r w:rsidR="00D0106C">
                    <w:rPr>
                      <w:rFonts w:ascii="Cambria" w:hAnsi="Cambria"/>
                      <w:sz w:val="24"/>
                      <w:szCs w:val="24"/>
                    </w:rPr>
                    <w:br/>
                  </w:r>
                  <w:r w:rsidR="00006C21">
                    <w:rPr>
                      <w:rFonts w:ascii="Cambria" w:hAnsi="Cambria" w:cstheme="minorHAnsi"/>
                      <w:i/>
                      <w:iCs/>
                      <w:color w:val="333333"/>
                      <w:sz w:val="22"/>
                      <w:szCs w:val="22"/>
                    </w:rPr>
                    <w:t>G</w:t>
                  </w:r>
                  <w:r w:rsidR="00D0106C" w:rsidRPr="00D0106C">
                    <w:rPr>
                      <w:rFonts w:ascii="Cambria" w:hAnsi="Cambria" w:cstheme="minorHAnsi"/>
                      <w:i/>
                      <w:iCs/>
                      <w:color w:val="333333"/>
                      <w:sz w:val="22"/>
                      <w:szCs w:val="22"/>
                    </w:rPr>
                    <w:t>enerativ AI blev brugt til at understøtte din opgave fx ved at identificere relevante kilder, litteratur og materialer.</w:t>
                  </w:r>
                  <w:r w:rsidR="00C45D74">
                    <w:rPr>
                      <w:rFonts w:ascii="Cambria" w:hAnsi="Cambria" w:cstheme="minorHAnsi"/>
                      <w:i/>
                      <w:iCs/>
                      <w:color w:val="333333"/>
                      <w:sz w:val="22"/>
                      <w:szCs w:val="22"/>
                    </w:rPr>
                    <w:t xml:space="preserve"> </w:t>
                  </w:r>
                  <w:r w:rsidR="00C45D74" w:rsidRPr="00F52A3D">
                    <w:rPr>
                      <w:rFonts w:ascii="Cambria" w:hAnsi="Cambria" w:cstheme="minorHAnsi"/>
                      <w:i/>
                      <w:iCs/>
                      <w:color w:val="333333"/>
                      <w:sz w:val="22"/>
                      <w:szCs w:val="22"/>
                    </w:rPr>
                    <w:t xml:space="preserve">Giv </w:t>
                  </w:r>
                  <w:r w:rsidR="00C45D74">
                    <w:rPr>
                      <w:rFonts w:ascii="Cambria" w:hAnsi="Cambria" w:cstheme="minorHAnsi"/>
                      <w:i/>
                      <w:iCs/>
                      <w:color w:val="333333"/>
                      <w:sz w:val="22"/>
                      <w:szCs w:val="22"/>
                    </w:rPr>
                    <w:t>eksempler på centrale prompts, hvordan de blev benyttet [forklar anvendelse og årsag]</w:t>
                  </w:r>
                  <w:r w:rsidR="0063440B">
                    <w:rPr>
                      <w:rFonts w:ascii="Cambria" w:hAnsi="Cambria" w:cstheme="minorHAnsi"/>
                      <w:i/>
                      <w:iCs/>
                      <w:color w:val="333333"/>
                      <w:sz w:val="22"/>
                      <w:szCs w:val="22"/>
                    </w:rPr>
                    <w:t>:</w:t>
                  </w:r>
                </w:p>
                <w:p w14:paraId="4E5C017D" w14:textId="77777777" w:rsidR="0063440B" w:rsidRDefault="0063440B" w:rsidP="00334B5C">
                  <w:pPr>
                    <w:rPr>
                      <w:rFonts w:ascii="Cambria" w:hAnsi="Cambria" w:cstheme="minorHAnsi"/>
                      <w:i/>
                      <w:iCs/>
                      <w:color w:val="333333"/>
                      <w:sz w:val="22"/>
                      <w:szCs w:val="22"/>
                    </w:rPr>
                  </w:pPr>
                </w:p>
                <w:p w14:paraId="46BA079D" w14:textId="77777777" w:rsidR="0063440B" w:rsidRDefault="0063440B" w:rsidP="00334B5C">
                  <w:pPr>
                    <w:rPr>
                      <w:rFonts w:ascii="Cambria" w:hAnsi="Cambria" w:cstheme="minorHAnsi"/>
                      <w:i/>
                      <w:iCs/>
                      <w:color w:val="333333"/>
                      <w:sz w:val="22"/>
                      <w:szCs w:val="22"/>
                    </w:rPr>
                  </w:pPr>
                </w:p>
                <w:p w14:paraId="76165F96" w14:textId="77777777" w:rsidR="0063440B" w:rsidRDefault="0063440B" w:rsidP="00334B5C">
                  <w:pPr>
                    <w:rPr>
                      <w:rFonts w:ascii="Cambria" w:hAnsi="Cambria" w:cstheme="minorHAnsi"/>
                      <w:i/>
                      <w:iCs/>
                      <w:color w:val="333333"/>
                      <w:sz w:val="22"/>
                      <w:szCs w:val="22"/>
                    </w:rPr>
                  </w:pPr>
                </w:p>
                <w:p w14:paraId="50B5DC28" w14:textId="77777777" w:rsidR="0063440B" w:rsidRDefault="0063440B" w:rsidP="00334B5C">
                  <w:pPr>
                    <w:rPr>
                      <w:rFonts w:ascii="Cambria" w:hAnsi="Cambria" w:cstheme="minorHAnsi"/>
                      <w:i/>
                      <w:iCs/>
                      <w:color w:val="333333"/>
                      <w:sz w:val="22"/>
                      <w:szCs w:val="22"/>
                    </w:rPr>
                  </w:pPr>
                </w:p>
                <w:p w14:paraId="5607CCE8" w14:textId="77777777" w:rsidR="0063440B" w:rsidRDefault="0063440B" w:rsidP="00334B5C">
                  <w:pPr>
                    <w:rPr>
                      <w:rFonts w:ascii="Cambria" w:hAnsi="Cambria" w:cstheme="minorHAnsi"/>
                      <w:i/>
                      <w:iCs/>
                      <w:color w:val="333333"/>
                      <w:sz w:val="22"/>
                      <w:szCs w:val="22"/>
                    </w:rPr>
                  </w:pPr>
                </w:p>
                <w:p w14:paraId="50E4F19D" w14:textId="77777777" w:rsidR="006C514A" w:rsidRDefault="006C514A" w:rsidP="00334B5C">
                  <w:pPr>
                    <w:rPr>
                      <w:rFonts w:ascii="Cambria" w:hAnsi="Cambria" w:cstheme="minorHAnsi"/>
                      <w:i/>
                      <w:iCs/>
                      <w:color w:val="333333"/>
                      <w:sz w:val="22"/>
                      <w:szCs w:val="22"/>
                    </w:rPr>
                  </w:pPr>
                </w:p>
                <w:p w14:paraId="30BCFEF8" w14:textId="5D51F9FD" w:rsidR="006C514A" w:rsidRPr="00163A6A" w:rsidRDefault="006C514A" w:rsidP="00334B5C">
                  <w:pPr>
                    <w:rPr>
                      <w:rFonts w:ascii="Cambria" w:hAnsi="Cambria" w:cstheme="minorHAnsi"/>
                      <w:i/>
                      <w:iCs/>
                      <w:color w:val="333333"/>
                      <w:sz w:val="22"/>
                      <w:szCs w:val="22"/>
                    </w:rPr>
                  </w:pPr>
                </w:p>
              </w:tc>
            </w:tr>
            <w:tr w:rsidR="00994E5B" w:rsidRPr="00001CD4" w14:paraId="4151F07C" w14:textId="77777777" w:rsidTr="140DF0F5">
              <w:tc>
                <w:tcPr>
                  <w:tcW w:w="8806" w:type="dxa"/>
                  <w:vAlign w:val="center"/>
                </w:tcPr>
                <w:p w14:paraId="034A8A10" w14:textId="243891B5" w:rsidR="00D0106C" w:rsidRPr="00D0106C" w:rsidRDefault="008A4EB7" w:rsidP="00D0106C">
                  <w:pPr>
                    <w:rPr>
                      <w:rFonts w:ascii="Cambria" w:hAnsi="Cambria" w:cstheme="minorHAnsi"/>
                      <w:i/>
                      <w:iCs/>
                      <w:color w:val="333333"/>
                      <w:sz w:val="22"/>
                      <w:szCs w:val="22"/>
                    </w:rPr>
                  </w:pPr>
                  <w:sdt>
                    <w:sdtPr>
                      <w:rPr>
                        <w:rFonts w:ascii="Cambria" w:hAnsi="Cambria"/>
                        <w:color w:val="333333"/>
                      </w:rPr>
                      <w:id w:val="37326573"/>
                      <w14:checkbox>
                        <w14:checked w14:val="0"/>
                        <w14:checkedState w14:val="2612" w14:font="MS Gothic"/>
                        <w14:uncheckedState w14:val="2610" w14:font="MS Gothic"/>
                      </w14:checkbox>
                    </w:sdtPr>
                    <w:sdtEndPr/>
                    <w:sdtContent>
                      <w:r w:rsidR="00281B1A">
                        <w:rPr>
                          <w:rFonts w:ascii="MS Gothic" w:eastAsia="MS Gothic" w:hAnsi="MS Gothic" w:hint="eastAsia"/>
                          <w:color w:val="333333"/>
                        </w:rPr>
                        <w:t>☐</w:t>
                      </w:r>
                    </w:sdtContent>
                  </w:sdt>
                  <w:r w:rsidR="00281B1A" w:rsidRPr="00001CD4">
                    <w:rPr>
                      <w:rFonts w:ascii="Cambria" w:hAnsi="Cambria"/>
                      <w:sz w:val="24"/>
                      <w:szCs w:val="24"/>
                    </w:rPr>
                    <w:t xml:space="preserve"> </w:t>
                  </w:r>
                  <w:r w:rsidR="00A365D1" w:rsidRPr="00001CD4">
                    <w:rPr>
                      <w:rFonts w:ascii="Cambria" w:hAnsi="Cambria"/>
                      <w:sz w:val="24"/>
                      <w:szCs w:val="24"/>
                    </w:rPr>
                    <w:t>Korrektur på sprog eller sproglig feedback</w:t>
                  </w:r>
                  <w:r w:rsidR="00D0106C">
                    <w:rPr>
                      <w:rFonts w:ascii="Cambria" w:hAnsi="Cambria"/>
                      <w:sz w:val="24"/>
                      <w:szCs w:val="24"/>
                    </w:rPr>
                    <w:br/>
                  </w:r>
                  <w:r w:rsidR="00006C21">
                    <w:rPr>
                      <w:rFonts w:ascii="Cambria" w:hAnsi="Cambria" w:cstheme="minorHAnsi"/>
                      <w:i/>
                      <w:iCs/>
                      <w:color w:val="333333"/>
                      <w:sz w:val="22"/>
                      <w:szCs w:val="22"/>
                    </w:rPr>
                    <w:t>G</w:t>
                  </w:r>
                  <w:r w:rsidR="00D0106C" w:rsidRPr="00D0106C">
                    <w:rPr>
                      <w:rFonts w:ascii="Cambria" w:hAnsi="Cambria" w:cstheme="minorHAnsi"/>
                      <w:i/>
                      <w:iCs/>
                      <w:color w:val="333333"/>
                      <w:sz w:val="22"/>
                      <w:szCs w:val="22"/>
                    </w:rPr>
                    <w:t>enerativ AI er blevet brugt til korrektur (grammatik, stavning og tegnsætning).</w:t>
                  </w:r>
                </w:p>
                <w:p w14:paraId="59D2CBE5" w14:textId="77777777" w:rsidR="00994E5B" w:rsidRDefault="00E646E3" w:rsidP="00334B5C">
                  <w:pPr>
                    <w:rPr>
                      <w:rFonts w:ascii="Cambria" w:hAnsi="Cambria" w:cstheme="minorHAnsi"/>
                      <w:i/>
                      <w:iCs/>
                      <w:color w:val="333333"/>
                      <w:sz w:val="22"/>
                      <w:szCs w:val="22"/>
                    </w:rPr>
                  </w:pPr>
                  <w:r>
                    <w:rPr>
                      <w:rFonts w:ascii="Cambria" w:hAnsi="Cambria" w:cstheme="minorHAnsi"/>
                      <w:i/>
                      <w:iCs/>
                      <w:color w:val="333333"/>
                      <w:sz w:val="22"/>
                      <w:szCs w:val="22"/>
                    </w:rPr>
                    <w:t>G</w:t>
                  </w:r>
                  <w:r w:rsidR="00D0106C" w:rsidRPr="00D0106C">
                    <w:rPr>
                      <w:rFonts w:ascii="Cambria" w:hAnsi="Cambria" w:cstheme="minorHAnsi"/>
                      <w:i/>
                      <w:iCs/>
                      <w:color w:val="333333"/>
                      <w:sz w:val="22"/>
                      <w:szCs w:val="22"/>
                    </w:rPr>
                    <w:t xml:space="preserve">enerativ AI </w:t>
                  </w:r>
                  <w:r>
                    <w:rPr>
                      <w:rFonts w:ascii="Cambria" w:hAnsi="Cambria" w:cstheme="minorHAnsi"/>
                      <w:i/>
                      <w:iCs/>
                      <w:color w:val="333333"/>
                      <w:sz w:val="22"/>
                      <w:szCs w:val="22"/>
                    </w:rPr>
                    <w:t>har bidraget</w:t>
                  </w:r>
                  <w:r w:rsidR="00D0106C" w:rsidRPr="00D0106C">
                    <w:rPr>
                      <w:rFonts w:ascii="Cambria" w:hAnsi="Cambria" w:cstheme="minorHAnsi"/>
                      <w:i/>
                      <w:iCs/>
                      <w:color w:val="333333"/>
                      <w:sz w:val="22"/>
                      <w:szCs w:val="22"/>
                    </w:rPr>
                    <w:t xml:space="preserve"> til den sproglige fremstilling af din opgave (fx ift. korrekt brug af fagterminologi, formuleringer, sproglige justeringer, feedback på sprog, oversættelse, osv.)</w:t>
                  </w:r>
                  <w:r>
                    <w:rPr>
                      <w:rFonts w:ascii="Cambria" w:hAnsi="Cambria" w:cstheme="minorHAnsi"/>
                      <w:i/>
                      <w:iCs/>
                      <w:color w:val="333333"/>
                      <w:sz w:val="22"/>
                      <w:szCs w:val="22"/>
                    </w:rPr>
                    <w:t>.</w:t>
                  </w:r>
                </w:p>
                <w:p w14:paraId="42246D93" w14:textId="6B796444" w:rsidR="006C514A" w:rsidRDefault="006C514A" w:rsidP="00334B5C">
                  <w:pPr>
                    <w:rPr>
                      <w:rFonts w:ascii="Cambria" w:hAnsi="Cambria" w:cstheme="minorHAnsi"/>
                      <w:i/>
                      <w:iCs/>
                      <w:color w:val="333333"/>
                      <w:sz w:val="22"/>
                      <w:szCs w:val="22"/>
                    </w:rPr>
                  </w:pPr>
                  <w:r w:rsidRPr="00F52A3D">
                    <w:rPr>
                      <w:rFonts w:ascii="Cambria" w:hAnsi="Cambria" w:cstheme="minorHAnsi"/>
                      <w:i/>
                      <w:iCs/>
                      <w:color w:val="333333"/>
                      <w:sz w:val="22"/>
                      <w:szCs w:val="22"/>
                    </w:rPr>
                    <w:t xml:space="preserve">Giv </w:t>
                  </w:r>
                  <w:r>
                    <w:rPr>
                      <w:rFonts w:ascii="Cambria" w:hAnsi="Cambria" w:cstheme="minorHAnsi"/>
                      <w:i/>
                      <w:iCs/>
                      <w:color w:val="333333"/>
                      <w:sz w:val="22"/>
                      <w:szCs w:val="22"/>
                    </w:rPr>
                    <w:t>eksempler på centrale prompts, hvordan de blev benyttet [forklar anvendelse og årsag], og beskriv i hvilke afsnit:</w:t>
                  </w:r>
                </w:p>
                <w:p w14:paraId="4F7B1CD8" w14:textId="77777777" w:rsidR="006C514A" w:rsidRDefault="006C514A" w:rsidP="00334B5C">
                  <w:pPr>
                    <w:rPr>
                      <w:rFonts w:ascii="Cambria" w:hAnsi="Cambria" w:cstheme="minorHAnsi"/>
                      <w:i/>
                      <w:iCs/>
                      <w:color w:val="333333"/>
                      <w:sz w:val="22"/>
                      <w:szCs w:val="22"/>
                    </w:rPr>
                  </w:pPr>
                </w:p>
                <w:p w14:paraId="634A186B" w14:textId="77777777" w:rsidR="006C514A" w:rsidRDefault="006C514A" w:rsidP="00334B5C">
                  <w:pPr>
                    <w:rPr>
                      <w:rFonts w:ascii="Cambria" w:hAnsi="Cambria" w:cstheme="minorHAnsi"/>
                      <w:i/>
                      <w:iCs/>
                      <w:color w:val="333333"/>
                      <w:sz w:val="22"/>
                      <w:szCs w:val="22"/>
                    </w:rPr>
                  </w:pPr>
                </w:p>
                <w:p w14:paraId="05177E23" w14:textId="77777777" w:rsidR="006C514A" w:rsidRDefault="006C514A" w:rsidP="00334B5C">
                  <w:pPr>
                    <w:rPr>
                      <w:rFonts w:ascii="Cambria" w:hAnsi="Cambria" w:cstheme="minorHAnsi"/>
                      <w:i/>
                      <w:iCs/>
                      <w:color w:val="333333"/>
                      <w:sz w:val="22"/>
                      <w:szCs w:val="22"/>
                    </w:rPr>
                  </w:pPr>
                </w:p>
                <w:p w14:paraId="100F033C" w14:textId="77777777" w:rsidR="006C514A" w:rsidRDefault="006C514A" w:rsidP="00334B5C">
                  <w:pPr>
                    <w:rPr>
                      <w:rFonts w:ascii="Cambria" w:hAnsi="Cambria" w:cstheme="minorHAnsi"/>
                      <w:i/>
                      <w:iCs/>
                      <w:color w:val="333333"/>
                      <w:sz w:val="22"/>
                      <w:szCs w:val="22"/>
                    </w:rPr>
                  </w:pPr>
                </w:p>
                <w:p w14:paraId="51A48A1A" w14:textId="77777777" w:rsidR="006C514A" w:rsidRDefault="006C514A" w:rsidP="00334B5C">
                  <w:pPr>
                    <w:rPr>
                      <w:rFonts w:ascii="Cambria" w:hAnsi="Cambria" w:cstheme="minorHAnsi"/>
                      <w:i/>
                      <w:iCs/>
                      <w:color w:val="333333"/>
                      <w:sz w:val="22"/>
                      <w:szCs w:val="22"/>
                    </w:rPr>
                  </w:pPr>
                </w:p>
                <w:p w14:paraId="08A707BC" w14:textId="77777777" w:rsidR="006C514A" w:rsidRDefault="006C514A" w:rsidP="00334B5C">
                  <w:pPr>
                    <w:rPr>
                      <w:rFonts w:ascii="Cambria" w:hAnsi="Cambria" w:cstheme="minorHAnsi"/>
                      <w:i/>
                      <w:iCs/>
                      <w:color w:val="333333"/>
                      <w:sz w:val="22"/>
                      <w:szCs w:val="22"/>
                    </w:rPr>
                  </w:pPr>
                </w:p>
                <w:p w14:paraId="1EFE611F" w14:textId="64E580D0" w:rsidR="006C514A" w:rsidRPr="00D0106C" w:rsidRDefault="006C514A" w:rsidP="00334B5C">
                  <w:pPr>
                    <w:rPr>
                      <w:rFonts w:ascii="Cambria" w:hAnsi="Cambria" w:cstheme="minorHAnsi"/>
                      <w:i/>
                      <w:iCs/>
                      <w:color w:val="333333"/>
                      <w:sz w:val="22"/>
                      <w:szCs w:val="22"/>
                    </w:rPr>
                  </w:pPr>
                </w:p>
              </w:tc>
            </w:tr>
            <w:tr w:rsidR="00994E5B" w:rsidRPr="00001CD4" w14:paraId="7ED83163" w14:textId="77777777" w:rsidTr="140DF0F5">
              <w:tc>
                <w:tcPr>
                  <w:tcW w:w="8806" w:type="dxa"/>
                  <w:vAlign w:val="center"/>
                </w:tcPr>
                <w:p w14:paraId="179B582E" w14:textId="7EF42FDF" w:rsidR="00994E5B" w:rsidRDefault="008A4EB7" w:rsidP="00334B5C">
                  <w:pPr>
                    <w:rPr>
                      <w:rFonts w:ascii="Cambria" w:hAnsi="Cambria"/>
                      <w:sz w:val="24"/>
                      <w:szCs w:val="24"/>
                    </w:rPr>
                  </w:pPr>
                  <w:sdt>
                    <w:sdtPr>
                      <w:rPr>
                        <w:rFonts w:ascii="Cambria" w:hAnsi="Cambria"/>
                        <w:color w:val="333333"/>
                      </w:rPr>
                      <w:id w:val="-929419925"/>
                      <w14:checkbox>
                        <w14:checked w14:val="0"/>
                        <w14:checkedState w14:val="2612" w14:font="MS Gothic"/>
                        <w14:uncheckedState w14:val="2610" w14:font="MS Gothic"/>
                      </w14:checkbox>
                    </w:sdtPr>
                    <w:sdtEndPr/>
                    <w:sdtContent>
                      <w:r w:rsidR="00281B1A">
                        <w:rPr>
                          <w:rFonts w:ascii="MS Gothic" w:eastAsia="MS Gothic" w:hAnsi="MS Gothic" w:hint="eastAsia"/>
                          <w:color w:val="333333"/>
                        </w:rPr>
                        <w:t>☐</w:t>
                      </w:r>
                    </w:sdtContent>
                  </w:sdt>
                  <w:r w:rsidR="00281B1A" w:rsidRPr="00001CD4">
                    <w:rPr>
                      <w:rFonts w:ascii="Cambria" w:hAnsi="Cambria"/>
                      <w:sz w:val="24"/>
                      <w:szCs w:val="24"/>
                    </w:rPr>
                    <w:t xml:space="preserve"> </w:t>
                  </w:r>
                  <w:r w:rsidR="00A365D1" w:rsidRPr="00001CD4">
                    <w:rPr>
                      <w:rFonts w:ascii="Cambria" w:hAnsi="Cambria"/>
                      <w:sz w:val="24"/>
                      <w:szCs w:val="24"/>
                    </w:rPr>
                    <w:t xml:space="preserve">Generering af </w:t>
                  </w:r>
                  <w:r w:rsidR="006C514A">
                    <w:rPr>
                      <w:rFonts w:ascii="Cambria" w:hAnsi="Cambria"/>
                      <w:sz w:val="24"/>
                      <w:szCs w:val="24"/>
                    </w:rPr>
                    <w:t xml:space="preserve">figurer, </w:t>
                  </w:r>
                  <w:r w:rsidR="00A365D1" w:rsidRPr="00001CD4">
                    <w:rPr>
                      <w:rFonts w:ascii="Cambria" w:hAnsi="Cambria"/>
                      <w:sz w:val="24"/>
                      <w:szCs w:val="24"/>
                    </w:rPr>
                    <w:t>billede</w:t>
                  </w:r>
                  <w:r w:rsidR="006C514A">
                    <w:rPr>
                      <w:rFonts w:ascii="Cambria" w:hAnsi="Cambria"/>
                      <w:sz w:val="24"/>
                      <w:szCs w:val="24"/>
                    </w:rPr>
                    <w:t>r</w:t>
                  </w:r>
                  <w:r w:rsidR="00A365D1" w:rsidRPr="00001CD4">
                    <w:rPr>
                      <w:rFonts w:ascii="Cambria" w:hAnsi="Cambria"/>
                      <w:sz w:val="24"/>
                      <w:szCs w:val="24"/>
                    </w:rPr>
                    <w:t>, kort, tabeller, lyd, video, m.v.</w:t>
                  </w:r>
                </w:p>
                <w:p w14:paraId="33ABBEB1" w14:textId="1E14352F" w:rsidR="006C514A" w:rsidRDefault="006C514A" w:rsidP="00334B5C">
                  <w:pPr>
                    <w:rPr>
                      <w:rFonts w:ascii="Cambria" w:hAnsi="Cambria"/>
                      <w:sz w:val="24"/>
                      <w:szCs w:val="24"/>
                    </w:rPr>
                  </w:pPr>
                  <w:r w:rsidRPr="00F52A3D">
                    <w:rPr>
                      <w:rFonts w:ascii="Cambria" w:hAnsi="Cambria" w:cstheme="minorHAnsi"/>
                      <w:i/>
                      <w:iCs/>
                      <w:color w:val="333333"/>
                      <w:sz w:val="22"/>
                      <w:szCs w:val="22"/>
                    </w:rPr>
                    <w:t xml:space="preserve">Giv </w:t>
                  </w:r>
                  <w:r>
                    <w:rPr>
                      <w:rFonts w:ascii="Cambria" w:hAnsi="Cambria" w:cstheme="minorHAnsi"/>
                      <w:i/>
                      <w:iCs/>
                      <w:color w:val="333333"/>
                      <w:sz w:val="22"/>
                      <w:szCs w:val="22"/>
                    </w:rPr>
                    <w:t>eksempler på centrale prompts, hvordan de blev benyttet [forklar anvendelse og årsag], og bes</w:t>
                  </w:r>
                  <w:r w:rsidR="006A7696">
                    <w:rPr>
                      <w:rFonts w:ascii="Cambria" w:hAnsi="Cambria" w:cstheme="minorHAnsi"/>
                      <w:i/>
                      <w:iCs/>
                      <w:color w:val="333333"/>
                      <w:sz w:val="22"/>
                      <w:szCs w:val="22"/>
                    </w:rPr>
                    <w:t>kriv hvilke figurer/tabeller, mv. der er AI-genererede</w:t>
                  </w:r>
                  <w:r>
                    <w:rPr>
                      <w:rFonts w:ascii="Cambria" w:hAnsi="Cambria" w:cstheme="minorHAnsi"/>
                      <w:i/>
                      <w:iCs/>
                      <w:color w:val="333333"/>
                      <w:sz w:val="22"/>
                      <w:szCs w:val="22"/>
                    </w:rPr>
                    <w:t>:</w:t>
                  </w:r>
                </w:p>
                <w:p w14:paraId="17FFF782" w14:textId="77777777" w:rsidR="006C514A" w:rsidRDefault="006C514A" w:rsidP="00334B5C">
                  <w:pPr>
                    <w:rPr>
                      <w:rFonts w:ascii="Cambria" w:hAnsi="Cambria"/>
                      <w:sz w:val="24"/>
                      <w:szCs w:val="24"/>
                    </w:rPr>
                  </w:pPr>
                </w:p>
                <w:p w14:paraId="58340239" w14:textId="77777777" w:rsidR="006C514A" w:rsidRDefault="006C514A" w:rsidP="00334B5C">
                  <w:pPr>
                    <w:rPr>
                      <w:rFonts w:ascii="Cambria" w:hAnsi="Cambria"/>
                      <w:sz w:val="24"/>
                      <w:szCs w:val="24"/>
                    </w:rPr>
                  </w:pPr>
                </w:p>
                <w:p w14:paraId="39092179" w14:textId="77777777" w:rsidR="006C514A" w:rsidRDefault="006C514A" w:rsidP="00334B5C">
                  <w:pPr>
                    <w:rPr>
                      <w:rFonts w:ascii="Cambria" w:hAnsi="Cambria" w:cstheme="minorHAnsi"/>
                      <w:color w:val="333333"/>
                      <w:sz w:val="22"/>
                      <w:szCs w:val="22"/>
                    </w:rPr>
                  </w:pPr>
                </w:p>
                <w:p w14:paraId="664C9515" w14:textId="77777777" w:rsidR="006A7696" w:rsidRDefault="006A7696" w:rsidP="00334B5C">
                  <w:pPr>
                    <w:rPr>
                      <w:rFonts w:ascii="Cambria" w:hAnsi="Cambria" w:cstheme="minorHAnsi"/>
                      <w:color w:val="333333"/>
                      <w:sz w:val="22"/>
                      <w:szCs w:val="22"/>
                    </w:rPr>
                  </w:pPr>
                </w:p>
                <w:p w14:paraId="51627029" w14:textId="77777777" w:rsidR="006A7696" w:rsidRDefault="006A7696" w:rsidP="00334B5C">
                  <w:pPr>
                    <w:rPr>
                      <w:rFonts w:ascii="Cambria" w:hAnsi="Cambria" w:cstheme="minorHAnsi"/>
                      <w:color w:val="333333"/>
                      <w:sz w:val="22"/>
                      <w:szCs w:val="22"/>
                    </w:rPr>
                  </w:pPr>
                </w:p>
                <w:p w14:paraId="7F83ABEB" w14:textId="24FACA85" w:rsidR="006A7696" w:rsidRPr="00001CD4" w:rsidRDefault="006A7696" w:rsidP="00334B5C">
                  <w:pPr>
                    <w:rPr>
                      <w:rFonts w:ascii="Cambria" w:hAnsi="Cambria" w:cstheme="minorHAnsi"/>
                      <w:color w:val="333333"/>
                      <w:sz w:val="22"/>
                      <w:szCs w:val="22"/>
                    </w:rPr>
                  </w:pPr>
                </w:p>
              </w:tc>
            </w:tr>
            <w:tr w:rsidR="00994E5B" w:rsidRPr="00001CD4" w14:paraId="221976CD" w14:textId="77777777" w:rsidTr="140DF0F5">
              <w:tc>
                <w:tcPr>
                  <w:tcW w:w="8806" w:type="dxa"/>
                  <w:vAlign w:val="center"/>
                </w:tcPr>
                <w:p w14:paraId="4A15678A" w14:textId="14C8FDB8" w:rsidR="00994E5B" w:rsidRDefault="008A4EB7" w:rsidP="00334B5C">
                  <w:pPr>
                    <w:rPr>
                      <w:rFonts w:ascii="Cambria" w:hAnsi="Cambria" w:cstheme="minorHAnsi"/>
                      <w:i/>
                      <w:iCs/>
                      <w:color w:val="333333"/>
                      <w:sz w:val="22"/>
                      <w:szCs w:val="22"/>
                    </w:rPr>
                  </w:pPr>
                  <w:sdt>
                    <w:sdtPr>
                      <w:rPr>
                        <w:rFonts w:ascii="Cambria" w:hAnsi="Cambria"/>
                        <w:color w:val="333333"/>
                      </w:rPr>
                      <w:id w:val="-1950146322"/>
                      <w14:checkbox>
                        <w14:checked w14:val="0"/>
                        <w14:checkedState w14:val="2612" w14:font="MS Gothic"/>
                        <w14:uncheckedState w14:val="2610" w14:font="MS Gothic"/>
                      </w14:checkbox>
                    </w:sdtPr>
                    <w:sdtEndPr/>
                    <w:sdtContent>
                      <w:r w:rsidR="00281B1A">
                        <w:rPr>
                          <w:rFonts w:ascii="MS Gothic" w:eastAsia="MS Gothic" w:hAnsi="MS Gothic" w:hint="eastAsia"/>
                          <w:color w:val="333333"/>
                        </w:rPr>
                        <w:t>☐</w:t>
                      </w:r>
                    </w:sdtContent>
                  </w:sdt>
                  <w:r w:rsidR="00281B1A" w:rsidRPr="00001CD4">
                    <w:rPr>
                      <w:rFonts w:ascii="Cambria" w:hAnsi="Cambria"/>
                      <w:sz w:val="24"/>
                      <w:szCs w:val="24"/>
                    </w:rPr>
                    <w:t xml:space="preserve"> </w:t>
                  </w:r>
                  <w:r w:rsidR="00A365D1" w:rsidRPr="00001CD4">
                    <w:rPr>
                      <w:rFonts w:ascii="Cambria" w:hAnsi="Cambria"/>
                      <w:sz w:val="24"/>
                      <w:szCs w:val="24"/>
                    </w:rPr>
                    <w:t>Programmering</w:t>
                  </w:r>
                  <w:r w:rsidR="00D0106C">
                    <w:rPr>
                      <w:rFonts w:ascii="Cambria" w:hAnsi="Cambria"/>
                      <w:sz w:val="24"/>
                      <w:szCs w:val="24"/>
                    </w:rPr>
                    <w:br/>
                  </w:r>
                  <w:r w:rsidR="001F6429">
                    <w:rPr>
                      <w:rFonts w:ascii="Cambria" w:hAnsi="Cambria" w:cstheme="minorHAnsi"/>
                      <w:i/>
                      <w:iCs/>
                      <w:color w:val="333333"/>
                      <w:sz w:val="22"/>
                      <w:szCs w:val="22"/>
                    </w:rPr>
                    <w:t>G</w:t>
                  </w:r>
                  <w:r w:rsidR="00D0106C" w:rsidRPr="00D0106C">
                    <w:rPr>
                      <w:rFonts w:ascii="Cambria" w:hAnsi="Cambria" w:cstheme="minorHAnsi"/>
                      <w:i/>
                      <w:iCs/>
                      <w:color w:val="333333"/>
                      <w:sz w:val="22"/>
                      <w:szCs w:val="22"/>
                    </w:rPr>
                    <w:t>enerativ AI blev brugt til at arbejde med programmering.</w:t>
                  </w:r>
                  <w:r w:rsidR="006A7696">
                    <w:rPr>
                      <w:rFonts w:ascii="Cambria" w:hAnsi="Cambria" w:cstheme="minorHAnsi"/>
                      <w:i/>
                      <w:iCs/>
                      <w:color w:val="333333"/>
                      <w:sz w:val="22"/>
                      <w:szCs w:val="22"/>
                    </w:rPr>
                    <w:t xml:space="preserve"> </w:t>
                  </w:r>
                  <w:r w:rsidR="006A7696" w:rsidRPr="00F52A3D">
                    <w:rPr>
                      <w:rFonts w:ascii="Cambria" w:hAnsi="Cambria" w:cstheme="minorHAnsi"/>
                      <w:i/>
                      <w:iCs/>
                      <w:color w:val="333333"/>
                      <w:sz w:val="22"/>
                      <w:szCs w:val="22"/>
                    </w:rPr>
                    <w:t xml:space="preserve">Giv </w:t>
                  </w:r>
                  <w:r w:rsidR="006A7696">
                    <w:rPr>
                      <w:rFonts w:ascii="Cambria" w:hAnsi="Cambria" w:cstheme="minorHAnsi"/>
                      <w:i/>
                      <w:iCs/>
                      <w:color w:val="333333"/>
                      <w:sz w:val="22"/>
                      <w:szCs w:val="22"/>
                    </w:rPr>
                    <w:t>eksempler på centrale prompts, hvordan de blev benyttet [forklar anvendelse og årsag]:</w:t>
                  </w:r>
                </w:p>
                <w:p w14:paraId="3ED62810" w14:textId="77777777" w:rsidR="00421700" w:rsidRDefault="00421700" w:rsidP="00334B5C">
                  <w:pPr>
                    <w:rPr>
                      <w:rFonts w:ascii="Cambria" w:hAnsi="Cambria" w:cstheme="minorHAnsi"/>
                      <w:color w:val="333333"/>
                      <w:sz w:val="22"/>
                      <w:szCs w:val="22"/>
                    </w:rPr>
                  </w:pPr>
                </w:p>
                <w:p w14:paraId="7DD0D6AA" w14:textId="77777777" w:rsidR="00421700" w:rsidRDefault="00421700" w:rsidP="00334B5C">
                  <w:pPr>
                    <w:rPr>
                      <w:rFonts w:ascii="Cambria" w:hAnsi="Cambria" w:cstheme="minorHAnsi"/>
                      <w:color w:val="333333"/>
                      <w:sz w:val="22"/>
                      <w:szCs w:val="22"/>
                    </w:rPr>
                  </w:pPr>
                </w:p>
                <w:p w14:paraId="4BFE4DCF" w14:textId="77777777" w:rsidR="00421700" w:rsidRDefault="00421700" w:rsidP="00334B5C">
                  <w:pPr>
                    <w:rPr>
                      <w:rFonts w:ascii="Cambria" w:hAnsi="Cambria" w:cstheme="minorHAnsi"/>
                      <w:color w:val="333333"/>
                      <w:sz w:val="22"/>
                      <w:szCs w:val="22"/>
                    </w:rPr>
                  </w:pPr>
                </w:p>
                <w:p w14:paraId="74E8B11F" w14:textId="77777777" w:rsidR="00421700" w:rsidRDefault="00421700" w:rsidP="00334B5C">
                  <w:pPr>
                    <w:rPr>
                      <w:rFonts w:ascii="Cambria" w:hAnsi="Cambria" w:cstheme="minorHAnsi"/>
                      <w:color w:val="333333"/>
                      <w:sz w:val="22"/>
                      <w:szCs w:val="22"/>
                    </w:rPr>
                  </w:pPr>
                </w:p>
                <w:p w14:paraId="60C64E9F" w14:textId="77777777" w:rsidR="00421700" w:rsidRDefault="00421700" w:rsidP="00334B5C">
                  <w:pPr>
                    <w:rPr>
                      <w:rFonts w:ascii="Cambria" w:hAnsi="Cambria" w:cstheme="minorHAnsi"/>
                      <w:color w:val="333333"/>
                      <w:sz w:val="22"/>
                      <w:szCs w:val="22"/>
                    </w:rPr>
                  </w:pPr>
                </w:p>
                <w:p w14:paraId="46EB9D19" w14:textId="285388C1" w:rsidR="00421700" w:rsidRPr="00001CD4" w:rsidRDefault="00421700" w:rsidP="00334B5C">
                  <w:pPr>
                    <w:rPr>
                      <w:rFonts w:ascii="Cambria" w:hAnsi="Cambria" w:cstheme="minorHAnsi"/>
                      <w:color w:val="333333"/>
                      <w:sz w:val="22"/>
                      <w:szCs w:val="22"/>
                    </w:rPr>
                  </w:pPr>
                </w:p>
              </w:tc>
            </w:tr>
            <w:tr w:rsidR="00994E5B" w:rsidRPr="00001CD4" w14:paraId="31C7B36E" w14:textId="77777777" w:rsidTr="140DF0F5">
              <w:tc>
                <w:tcPr>
                  <w:tcW w:w="8806" w:type="dxa"/>
                  <w:vAlign w:val="center"/>
                </w:tcPr>
                <w:p w14:paraId="54035279" w14:textId="0D88035C" w:rsidR="00994E5B" w:rsidRPr="00001CD4" w:rsidRDefault="008A4EB7" w:rsidP="00334B5C">
                  <w:pPr>
                    <w:rPr>
                      <w:rFonts w:ascii="Cambria" w:hAnsi="Cambria"/>
                      <w:sz w:val="24"/>
                      <w:szCs w:val="24"/>
                    </w:rPr>
                  </w:pPr>
                  <w:sdt>
                    <w:sdtPr>
                      <w:rPr>
                        <w:rFonts w:ascii="Cambria" w:hAnsi="Cambria"/>
                        <w:color w:val="333333"/>
                      </w:rPr>
                      <w:id w:val="-283503029"/>
                      <w14:checkbox>
                        <w14:checked w14:val="0"/>
                        <w14:checkedState w14:val="2612" w14:font="MS Gothic"/>
                        <w14:uncheckedState w14:val="2610" w14:font="MS Gothic"/>
                      </w14:checkbox>
                    </w:sdtPr>
                    <w:sdtEndPr/>
                    <w:sdtContent>
                      <w:r w:rsidR="00281B1A">
                        <w:rPr>
                          <w:rFonts w:ascii="MS Gothic" w:eastAsia="MS Gothic" w:hAnsi="MS Gothic" w:hint="eastAsia"/>
                          <w:color w:val="333333"/>
                        </w:rPr>
                        <w:t>☐</w:t>
                      </w:r>
                    </w:sdtContent>
                  </w:sdt>
                  <w:r w:rsidR="00281B1A" w:rsidRPr="00001CD4">
                    <w:rPr>
                      <w:rFonts w:ascii="Cambria" w:hAnsi="Cambria"/>
                      <w:sz w:val="24"/>
                      <w:szCs w:val="24"/>
                    </w:rPr>
                    <w:t xml:space="preserve"> </w:t>
                  </w:r>
                  <w:r w:rsidR="00994E5B" w:rsidRPr="00001CD4">
                    <w:rPr>
                      <w:rFonts w:ascii="Cambria" w:hAnsi="Cambria"/>
                      <w:sz w:val="24"/>
                      <w:szCs w:val="24"/>
                    </w:rPr>
                    <w:t>Anden anvendelse (angiv hvilke(n)):</w:t>
                  </w:r>
                </w:p>
                <w:p w14:paraId="1E7FDEF9" w14:textId="1A532F52" w:rsidR="00994E5B" w:rsidRPr="00001CD4" w:rsidRDefault="00421700" w:rsidP="00334B5C">
                  <w:pPr>
                    <w:rPr>
                      <w:rFonts w:ascii="Cambria" w:hAnsi="Cambria"/>
                      <w:sz w:val="24"/>
                      <w:szCs w:val="24"/>
                    </w:rPr>
                  </w:pPr>
                  <w:r w:rsidRPr="00F52A3D">
                    <w:rPr>
                      <w:rFonts w:ascii="Cambria" w:hAnsi="Cambria" w:cstheme="minorHAnsi"/>
                      <w:i/>
                      <w:iCs/>
                      <w:color w:val="333333"/>
                      <w:sz w:val="22"/>
                      <w:szCs w:val="22"/>
                    </w:rPr>
                    <w:t xml:space="preserve">Giv </w:t>
                  </w:r>
                  <w:r>
                    <w:rPr>
                      <w:rFonts w:ascii="Cambria" w:hAnsi="Cambria" w:cstheme="minorHAnsi"/>
                      <w:i/>
                      <w:iCs/>
                      <w:color w:val="333333"/>
                      <w:sz w:val="22"/>
                      <w:szCs w:val="22"/>
                    </w:rPr>
                    <w:t>eksempler på centrale prompts, hvordan de blev benyttet [forklar anvendelse og årsag], og beskriv i hvilke afsnit:</w:t>
                  </w:r>
                </w:p>
                <w:p w14:paraId="2A99C954" w14:textId="77777777" w:rsidR="00994E5B" w:rsidRPr="00001CD4" w:rsidRDefault="00994E5B" w:rsidP="00334B5C">
                  <w:pPr>
                    <w:rPr>
                      <w:rFonts w:ascii="Cambria" w:hAnsi="Cambria"/>
                      <w:sz w:val="24"/>
                      <w:szCs w:val="24"/>
                    </w:rPr>
                  </w:pPr>
                </w:p>
                <w:p w14:paraId="021B0520" w14:textId="77777777" w:rsidR="00994E5B" w:rsidRDefault="00994E5B" w:rsidP="00334B5C">
                  <w:pPr>
                    <w:rPr>
                      <w:rFonts w:ascii="Cambria" w:hAnsi="Cambria"/>
                      <w:sz w:val="24"/>
                      <w:szCs w:val="24"/>
                    </w:rPr>
                  </w:pPr>
                </w:p>
                <w:p w14:paraId="605BC9CF" w14:textId="77777777" w:rsidR="00421700" w:rsidRDefault="00421700" w:rsidP="00334B5C">
                  <w:pPr>
                    <w:rPr>
                      <w:rFonts w:ascii="Cambria" w:hAnsi="Cambria"/>
                      <w:sz w:val="24"/>
                      <w:szCs w:val="24"/>
                    </w:rPr>
                  </w:pPr>
                </w:p>
                <w:p w14:paraId="326DB9B8" w14:textId="77777777" w:rsidR="00421700" w:rsidRDefault="00421700" w:rsidP="00334B5C">
                  <w:pPr>
                    <w:rPr>
                      <w:rFonts w:ascii="Cambria" w:hAnsi="Cambria"/>
                      <w:sz w:val="24"/>
                      <w:szCs w:val="24"/>
                    </w:rPr>
                  </w:pPr>
                </w:p>
                <w:p w14:paraId="195A4B18" w14:textId="77777777" w:rsidR="00421700" w:rsidRDefault="00421700" w:rsidP="00334B5C">
                  <w:pPr>
                    <w:rPr>
                      <w:rFonts w:ascii="Cambria" w:hAnsi="Cambria"/>
                      <w:sz w:val="24"/>
                      <w:szCs w:val="24"/>
                    </w:rPr>
                  </w:pPr>
                </w:p>
                <w:p w14:paraId="68CD714E" w14:textId="77777777" w:rsidR="00421700" w:rsidRPr="00001CD4" w:rsidRDefault="00421700" w:rsidP="00334B5C">
                  <w:pPr>
                    <w:rPr>
                      <w:rFonts w:ascii="Cambria" w:hAnsi="Cambria"/>
                      <w:sz w:val="24"/>
                      <w:szCs w:val="24"/>
                    </w:rPr>
                  </w:pPr>
                </w:p>
              </w:tc>
            </w:tr>
          </w:tbl>
          <w:p w14:paraId="553B4D10" w14:textId="77777777" w:rsidR="007D3B9A" w:rsidRPr="00001CD4" w:rsidRDefault="007D3B9A" w:rsidP="00334B5C">
            <w:pPr>
              <w:rPr>
                <w:rFonts w:ascii="Cambria" w:hAnsi="Cambria" w:cstheme="minorHAnsi"/>
                <w:b/>
                <w:bCs/>
                <w:color w:val="333333"/>
                <w:sz w:val="22"/>
                <w:szCs w:val="22"/>
              </w:rPr>
            </w:pPr>
          </w:p>
          <w:p w14:paraId="532E2CD0" w14:textId="77777777" w:rsidR="00176302" w:rsidRDefault="00176302" w:rsidP="007D3B9A">
            <w:pPr>
              <w:rPr>
                <w:rFonts w:ascii="Cambria" w:hAnsi="Cambria" w:cstheme="minorHAnsi"/>
                <w:i/>
                <w:iCs/>
                <w:color w:val="333333"/>
                <w:sz w:val="22"/>
                <w:szCs w:val="22"/>
              </w:rPr>
            </w:pPr>
          </w:p>
          <w:p w14:paraId="5BF81D0B" w14:textId="77777777" w:rsidR="00176302" w:rsidRDefault="00176302" w:rsidP="007D3B9A">
            <w:pPr>
              <w:rPr>
                <w:rFonts w:ascii="Cambria" w:hAnsi="Cambria" w:cstheme="minorHAnsi"/>
                <w:b/>
                <w:bCs/>
                <w:color w:val="333333"/>
                <w:sz w:val="22"/>
                <w:szCs w:val="22"/>
              </w:rPr>
            </w:pPr>
            <w:r>
              <w:rPr>
                <w:rFonts w:ascii="Cambria" w:hAnsi="Cambria" w:cstheme="minorHAnsi"/>
                <w:b/>
                <w:bCs/>
                <w:color w:val="333333"/>
                <w:sz w:val="22"/>
                <w:szCs w:val="22"/>
              </w:rPr>
              <w:t xml:space="preserve">Beskriv hvordan </w:t>
            </w:r>
            <w:r w:rsidR="00871998">
              <w:rPr>
                <w:rFonts w:ascii="Cambria" w:hAnsi="Cambria" w:cstheme="minorHAnsi"/>
                <w:b/>
                <w:bCs/>
                <w:color w:val="333333"/>
                <w:sz w:val="22"/>
                <w:szCs w:val="22"/>
              </w:rPr>
              <w:t xml:space="preserve">du/I har forholdt </w:t>
            </w:r>
            <w:r w:rsidR="00AA2E9F">
              <w:rPr>
                <w:rFonts w:ascii="Cambria" w:hAnsi="Cambria" w:cstheme="minorHAnsi"/>
                <w:b/>
                <w:bCs/>
                <w:color w:val="333333"/>
                <w:sz w:val="22"/>
                <w:szCs w:val="22"/>
              </w:rPr>
              <w:t>dig/jer kritisk til de svar AI har givet.</w:t>
            </w:r>
          </w:p>
          <w:p w14:paraId="1CB68917" w14:textId="77777777" w:rsidR="00EB69AD" w:rsidRDefault="00EB69AD" w:rsidP="007D3B9A">
            <w:pPr>
              <w:rPr>
                <w:rFonts w:ascii="Cambria" w:hAnsi="Cambria" w:cstheme="minorHAnsi"/>
                <w:b/>
                <w:bCs/>
                <w:color w:val="333333"/>
                <w:sz w:val="22"/>
                <w:szCs w:val="22"/>
              </w:rPr>
            </w:pPr>
          </w:p>
          <w:p w14:paraId="5B4F3B6E" w14:textId="77777777" w:rsidR="00EB69AD" w:rsidRDefault="00EB69AD" w:rsidP="007D3B9A">
            <w:pPr>
              <w:rPr>
                <w:rFonts w:ascii="Cambria" w:hAnsi="Cambria" w:cstheme="minorHAnsi"/>
                <w:b/>
                <w:bCs/>
                <w:color w:val="333333"/>
                <w:sz w:val="22"/>
                <w:szCs w:val="22"/>
              </w:rPr>
            </w:pPr>
          </w:p>
          <w:p w14:paraId="0418FF71" w14:textId="77777777" w:rsidR="00EB69AD" w:rsidRDefault="00EB69AD" w:rsidP="007D3B9A">
            <w:pPr>
              <w:rPr>
                <w:rFonts w:ascii="Cambria" w:hAnsi="Cambria" w:cstheme="minorHAnsi"/>
                <w:b/>
                <w:bCs/>
                <w:color w:val="333333"/>
                <w:sz w:val="22"/>
                <w:szCs w:val="22"/>
              </w:rPr>
            </w:pPr>
          </w:p>
          <w:p w14:paraId="2F6D8E18" w14:textId="77777777" w:rsidR="00EB69AD" w:rsidRDefault="00EB69AD" w:rsidP="007D3B9A">
            <w:pPr>
              <w:rPr>
                <w:rFonts w:ascii="Cambria" w:hAnsi="Cambria" w:cstheme="minorHAnsi"/>
                <w:b/>
                <w:bCs/>
                <w:color w:val="333333"/>
                <w:sz w:val="22"/>
                <w:szCs w:val="22"/>
              </w:rPr>
            </w:pPr>
          </w:p>
          <w:p w14:paraId="6F69C412" w14:textId="77777777" w:rsidR="00EB69AD" w:rsidRDefault="00EB69AD" w:rsidP="007D3B9A">
            <w:pPr>
              <w:rPr>
                <w:rFonts w:ascii="Cambria" w:hAnsi="Cambria" w:cstheme="minorHAnsi"/>
                <w:b/>
                <w:bCs/>
                <w:color w:val="333333"/>
                <w:sz w:val="22"/>
                <w:szCs w:val="22"/>
              </w:rPr>
            </w:pPr>
          </w:p>
          <w:p w14:paraId="0DDA31DD" w14:textId="77777777" w:rsidR="00EB69AD" w:rsidRDefault="00EB69AD" w:rsidP="007D3B9A">
            <w:pPr>
              <w:rPr>
                <w:rFonts w:ascii="Cambria" w:hAnsi="Cambria" w:cstheme="minorHAnsi"/>
                <w:b/>
                <w:bCs/>
                <w:color w:val="333333"/>
                <w:sz w:val="22"/>
                <w:szCs w:val="22"/>
              </w:rPr>
            </w:pPr>
          </w:p>
          <w:p w14:paraId="4D60CFDD" w14:textId="77777777" w:rsidR="00EB69AD" w:rsidRDefault="00EB69AD" w:rsidP="007D3B9A">
            <w:pPr>
              <w:rPr>
                <w:rFonts w:ascii="Cambria" w:hAnsi="Cambria" w:cstheme="minorHAnsi"/>
                <w:b/>
                <w:bCs/>
                <w:color w:val="333333"/>
                <w:sz w:val="22"/>
                <w:szCs w:val="22"/>
              </w:rPr>
            </w:pPr>
          </w:p>
          <w:p w14:paraId="5D23E5CA" w14:textId="416B018C" w:rsidR="00EB69AD" w:rsidRPr="00176302" w:rsidRDefault="00EB69AD" w:rsidP="007D3B9A">
            <w:pPr>
              <w:rPr>
                <w:rFonts w:ascii="Cambria" w:hAnsi="Cambria" w:cstheme="minorHAnsi"/>
                <w:b/>
                <w:bCs/>
                <w:color w:val="333333"/>
                <w:sz w:val="22"/>
                <w:szCs w:val="22"/>
              </w:rPr>
            </w:pPr>
          </w:p>
        </w:tc>
      </w:tr>
    </w:tbl>
    <w:bookmarkEnd w:id="0"/>
    <w:p w14:paraId="02ED6012" w14:textId="0C3766B4" w:rsidR="00BB25B9" w:rsidRDefault="00561EC7" w:rsidP="000E4EB5">
      <w:pPr>
        <w:rPr>
          <w:rFonts w:ascii="Cambria" w:hAnsi="Cambria"/>
          <w:i/>
          <w:iCs/>
        </w:rPr>
      </w:pPr>
      <w:r>
        <w:rPr>
          <w:rFonts w:ascii="Cambria" w:hAnsi="Cambria"/>
          <w:i/>
          <w:iCs/>
        </w:rPr>
        <w:lastRenderedPageBreak/>
        <w:tab/>
      </w:r>
      <w:r>
        <w:rPr>
          <w:rFonts w:ascii="Cambria" w:hAnsi="Cambria"/>
          <w:i/>
          <w:iCs/>
        </w:rPr>
        <w:tab/>
      </w:r>
      <w:r>
        <w:rPr>
          <w:rFonts w:ascii="Cambria" w:hAnsi="Cambria"/>
          <w:i/>
          <w:iCs/>
        </w:rPr>
        <w:tab/>
      </w:r>
      <w:r>
        <w:rPr>
          <w:rFonts w:ascii="Cambria" w:hAnsi="Cambria"/>
          <w:i/>
          <w:iCs/>
        </w:rPr>
        <w:tab/>
      </w:r>
      <w:r>
        <w:rPr>
          <w:rFonts w:ascii="Cambria" w:hAnsi="Cambria"/>
        </w:rPr>
        <w:t xml:space="preserve">   </w:t>
      </w:r>
      <w:r>
        <w:rPr>
          <w:rFonts w:ascii="Cambria" w:hAnsi="Cambria"/>
          <w:i/>
          <w:iCs/>
        </w:rPr>
        <w:t>Studerende 1</w:t>
      </w:r>
      <w:r>
        <w:rPr>
          <w:rFonts w:ascii="Cambria" w:hAnsi="Cambria"/>
          <w:i/>
          <w:iCs/>
        </w:rPr>
        <w:tab/>
      </w:r>
      <w:r>
        <w:rPr>
          <w:rFonts w:ascii="Cambria" w:hAnsi="Cambria"/>
          <w:i/>
          <w:iCs/>
        </w:rPr>
        <w:tab/>
      </w:r>
      <w:r>
        <w:rPr>
          <w:rFonts w:ascii="Cambria" w:hAnsi="Cambria"/>
          <w:i/>
          <w:iCs/>
        </w:rPr>
        <w:tab/>
      </w:r>
      <w:r>
        <w:rPr>
          <w:rFonts w:ascii="Cambria" w:hAnsi="Cambria"/>
          <w:i/>
          <w:iCs/>
        </w:rPr>
        <w:tab/>
      </w:r>
      <w:r>
        <w:rPr>
          <w:rFonts w:ascii="Cambria" w:hAnsi="Cambria"/>
          <w:i/>
          <w:iCs/>
        </w:rPr>
        <w:tab/>
        <w:t xml:space="preserve"> Studerende 2</w:t>
      </w:r>
      <w:r>
        <w:rPr>
          <w:rFonts w:ascii="Cambria" w:hAnsi="Cambria"/>
        </w:rPr>
        <w:tab/>
      </w:r>
    </w:p>
    <w:p w14:paraId="7460E678" w14:textId="77777777" w:rsidR="00561EC7" w:rsidRDefault="00561EC7" w:rsidP="000E4EB5">
      <w:pPr>
        <w:rPr>
          <w:rFonts w:ascii="Cambria" w:hAnsi="Cambria"/>
        </w:rPr>
      </w:pPr>
    </w:p>
    <w:p w14:paraId="6D5240FF" w14:textId="63288A8E" w:rsidR="00561EC7" w:rsidRDefault="00561EC7" w:rsidP="00561EC7">
      <w:pPr>
        <w:rPr>
          <w:rFonts w:ascii="Cambria" w:hAnsi="Cambria"/>
        </w:rPr>
      </w:pPr>
      <w:r>
        <w:rPr>
          <w:rFonts w:ascii="Cambria" w:hAnsi="Cambria"/>
        </w:rPr>
        <w:t>Studie ID:</w:t>
      </w:r>
      <w:r>
        <w:rPr>
          <w:rFonts w:ascii="Cambria" w:hAnsi="Cambria"/>
        </w:rPr>
        <w:tab/>
      </w:r>
      <w:r>
        <w:rPr>
          <w:rFonts w:ascii="Cambria" w:hAnsi="Cambria"/>
        </w:rPr>
        <w:tab/>
        <w:t>__________________________________________</w:t>
      </w:r>
      <w:r>
        <w:rPr>
          <w:rFonts w:ascii="Cambria" w:hAnsi="Cambria"/>
        </w:rPr>
        <w:tab/>
      </w:r>
      <w:r>
        <w:rPr>
          <w:rFonts w:ascii="Cambria" w:hAnsi="Cambria"/>
        </w:rPr>
        <w:tab/>
        <w:t>__________________________________________</w:t>
      </w:r>
    </w:p>
    <w:p w14:paraId="4B48675B" w14:textId="13259B6C" w:rsidR="00561EC7" w:rsidRDefault="00561EC7" w:rsidP="000E4EB5">
      <w:pPr>
        <w:rPr>
          <w:rFonts w:ascii="Cambria" w:hAnsi="Cambria"/>
        </w:rPr>
      </w:pPr>
      <w:r>
        <w:rPr>
          <w:rFonts w:ascii="Cambria" w:hAnsi="Cambria"/>
        </w:rPr>
        <w:tab/>
      </w:r>
      <w:r>
        <w:rPr>
          <w:rFonts w:ascii="Cambria" w:hAnsi="Cambria"/>
        </w:rPr>
        <w:tab/>
      </w:r>
      <w:r>
        <w:rPr>
          <w:rFonts w:ascii="Cambria" w:hAnsi="Cambria"/>
        </w:rPr>
        <w:tab/>
      </w:r>
      <w:r>
        <w:rPr>
          <w:rFonts w:ascii="Cambria" w:hAnsi="Cambria"/>
        </w:rPr>
        <w:tab/>
      </w:r>
      <w:r>
        <w:rPr>
          <w:rFonts w:ascii="Cambria" w:hAnsi="Cambria"/>
          <w:i/>
          <w:iCs/>
        </w:rPr>
        <w:tab/>
      </w:r>
      <w:r>
        <w:rPr>
          <w:rFonts w:ascii="Cambria" w:hAnsi="Cambria"/>
          <w:i/>
          <w:iCs/>
        </w:rPr>
        <w:tab/>
      </w:r>
      <w:r>
        <w:rPr>
          <w:rFonts w:ascii="Cambria" w:hAnsi="Cambria"/>
          <w:i/>
          <w:iCs/>
        </w:rPr>
        <w:tab/>
      </w:r>
      <w:r>
        <w:rPr>
          <w:rFonts w:ascii="Cambria" w:hAnsi="Cambria"/>
          <w:i/>
          <w:iCs/>
        </w:rPr>
        <w:tab/>
        <w:t xml:space="preserve">     </w:t>
      </w:r>
      <w:r>
        <w:rPr>
          <w:rFonts w:ascii="Cambria" w:hAnsi="Cambria"/>
        </w:rPr>
        <w:tab/>
      </w:r>
      <w:r>
        <w:rPr>
          <w:rFonts w:ascii="Cambria" w:hAnsi="Cambria"/>
        </w:rPr>
        <w:tab/>
      </w:r>
    </w:p>
    <w:p w14:paraId="32D0B834" w14:textId="77777777" w:rsidR="00561EC7" w:rsidRDefault="00561EC7" w:rsidP="000E4EB5">
      <w:pPr>
        <w:rPr>
          <w:rFonts w:ascii="Cambria" w:hAnsi="Cambria"/>
        </w:rPr>
      </w:pPr>
    </w:p>
    <w:p w14:paraId="43BAADDD" w14:textId="7737CD6D" w:rsidR="00BB25B9" w:rsidRDefault="00BB25B9" w:rsidP="000E4EB5">
      <w:pPr>
        <w:rPr>
          <w:rFonts w:ascii="Cambria" w:hAnsi="Cambria"/>
        </w:rPr>
      </w:pPr>
      <w:r>
        <w:rPr>
          <w:rFonts w:ascii="Cambria" w:hAnsi="Cambria"/>
        </w:rPr>
        <w:t>Navn (blokbogstaver)</w:t>
      </w:r>
      <w:r w:rsidR="00561EC7">
        <w:rPr>
          <w:rFonts w:ascii="Cambria" w:hAnsi="Cambria"/>
        </w:rPr>
        <w:t>:</w:t>
      </w:r>
      <w:r w:rsidR="00561EC7">
        <w:rPr>
          <w:rFonts w:ascii="Cambria" w:hAnsi="Cambria"/>
        </w:rPr>
        <w:tab/>
        <w:t xml:space="preserve"> __________________________________________</w:t>
      </w:r>
      <w:r w:rsidR="00561EC7">
        <w:rPr>
          <w:rFonts w:ascii="Cambria" w:hAnsi="Cambria"/>
        </w:rPr>
        <w:tab/>
      </w:r>
      <w:r w:rsidR="00561EC7">
        <w:rPr>
          <w:rFonts w:ascii="Cambria" w:hAnsi="Cambria"/>
        </w:rPr>
        <w:tab/>
        <w:t>__________________________________________</w:t>
      </w:r>
    </w:p>
    <w:p w14:paraId="21081D52" w14:textId="77777777" w:rsidR="00561EC7" w:rsidRDefault="00561EC7" w:rsidP="000E4EB5">
      <w:pPr>
        <w:rPr>
          <w:rFonts w:ascii="Cambria" w:hAnsi="Cambria"/>
        </w:rPr>
      </w:pPr>
    </w:p>
    <w:p w14:paraId="28636443" w14:textId="77777777" w:rsidR="00561EC7" w:rsidRDefault="00561EC7" w:rsidP="00561EC7">
      <w:pPr>
        <w:rPr>
          <w:rFonts w:ascii="Cambria" w:hAnsi="Cambria"/>
        </w:rPr>
      </w:pPr>
    </w:p>
    <w:p w14:paraId="363C8EF0" w14:textId="4F486BFB" w:rsidR="00561EC7" w:rsidRDefault="00561EC7" w:rsidP="00561EC7">
      <w:pPr>
        <w:rPr>
          <w:rFonts w:ascii="Cambria" w:hAnsi="Cambria"/>
        </w:rPr>
      </w:pPr>
      <w:r>
        <w:rPr>
          <w:rFonts w:ascii="Cambria" w:hAnsi="Cambria"/>
        </w:rPr>
        <w:t>Underskrift:</w:t>
      </w:r>
      <w:r>
        <w:rPr>
          <w:rFonts w:ascii="Cambria" w:hAnsi="Cambria"/>
        </w:rPr>
        <w:tab/>
      </w:r>
      <w:r>
        <w:rPr>
          <w:rFonts w:ascii="Cambria" w:hAnsi="Cambria"/>
        </w:rPr>
        <w:tab/>
        <w:t>__________________________________________</w:t>
      </w:r>
      <w:r>
        <w:rPr>
          <w:rFonts w:ascii="Cambria" w:hAnsi="Cambria"/>
        </w:rPr>
        <w:tab/>
      </w:r>
      <w:r>
        <w:rPr>
          <w:rFonts w:ascii="Cambria" w:hAnsi="Cambria"/>
        </w:rPr>
        <w:tab/>
        <w:t>__________________________________________</w:t>
      </w:r>
    </w:p>
    <w:p w14:paraId="07121CD1" w14:textId="77777777" w:rsidR="00561EC7" w:rsidRDefault="00561EC7" w:rsidP="00561EC7">
      <w:pPr>
        <w:rPr>
          <w:rFonts w:ascii="Cambria" w:hAnsi="Cambria"/>
        </w:rPr>
      </w:pPr>
    </w:p>
    <w:p w14:paraId="01E6C829" w14:textId="77777777" w:rsidR="00561EC7" w:rsidRDefault="00561EC7" w:rsidP="00561EC7">
      <w:pPr>
        <w:rPr>
          <w:rFonts w:ascii="Cambria" w:hAnsi="Cambria"/>
        </w:rPr>
      </w:pPr>
    </w:p>
    <w:p w14:paraId="5029CBB4" w14:textId="63863606" w:rsidR="00561EC7" w:rsidRDefault="00561EC7" w:rsidP="00561EC7">
      <w:pPr>
        <w:rPr>
          <w:rFonts w:ascii="Cambria" w:hAnsi="Cambria"/>
        </w:rPr>
      </w:pPr>
      <w:r>
        <w:rPr>
          <w:rFonts w:ascii="Cambria" w:hAnsi="Cambria"/>
        </w:rPr>
        <w:t>Dato:</w:t>
      </w:r>
      <w:r>
        <w:rPr>
          <w:rFonts w:ascii="Cambria" w:hAnsi="Cambria"/>
        </w:rPr>
        <w:tab/>
      </w:r>
      <w:r>
        <w:rPr>
          <w:rFonts w:ascii="Cambria" w:hAnsi="Cambria"/>
        </w:rPr>
        <w:tab/>
      </w:r>
      <w:r>
        <w:rPr>
          <w:rFonts w:ascii="Cambria" w:hAnsi="Cambria"/>
        </w:rPr>
        <w:tab/>
        <w:t>__________________________________________</w:t>
      </w:r>
      <w:r>
        <w:rPr>
          <w:rFonts w:ascii="Cambria" w:hAnsi="Cambria"/>
        </w:rPr>
        <w:tab/>
      </w:r>
      <w:r>
        <w:rPr>
          <w:rFonts w:ascii="Cambria" w:hAnsi="Cambria"/>
        </w:rPr>
        <w:tab/>
        <w:t>__________________________________________</w:t>
      </w:r>
    </w:p>
    <w:p w14:paraId="38AEAE4E" w14:textId="2BACA161" w:rsidR="00646787" w:rsidRDefault="00646787">
      <w:pPr>
        <w:rPr>
          <w:rFonts w:ascii="Cambria" w:hAnsi="Cambria"/>
        </w:rPr>
      </w:pPr>
      <w:r>
        <w:rPr>
          <w:rFonts w:ascii="Cambria" w:hAnsi="Cambria"/>
        </w:rPr>
        <w:br w:type="page"/>
      </w:r>
    </w:p>
    <w:p w14:paraId="5E7D2D63" w14:textId="41BC52CB" w:rsidR="00646787" w:rsidRDefault="00646787" w:rsidP="00646787">
      <w:pPr>
        <w:rPr>
          <w:rFonts w:ascii="Cambria" w:hAnsi="Cambria"/>
          <w:i/>
          <w:iCs/>
        </w:rPr>
      </w:pPr>
      <w:r>
        <w:rPr>
          <w:rFonts w:ascii="Cambria" w:hAnsi="Cambria"/>
          <w:i/>
          <w:iCs/>
        </w:rPr>
        <w:lastRenderedPageBreak/>
        <w:tab/>
      </w:r>
      <w:r>
        <w:rPr>
          <w:rFonts w:ascii="Cambria" w:hAnsi="Cambria"/>
          <w:i/>
          <w:iCs/>
        </w:rPr>
        <w:tab/>
      </w:r>
      <w:r>
        <w:rPr>
          <w:rFonts w:ascii="Cambria" w:hAnsi="Cambria"/>
          <w:i/>
          <w:iCs/>
        </w:rPr>
        <w:tab/>
      </w:r>
      <w:r>
        <w:rPr>
          <w:rFonts w:ascii="Cambria" w:hAnsi="Cambria"/>
          <w:i/>
          <w:iCs/>
        </w:rPr>
        <w:tab/>
      </w:r>
      <w:r>
        <w:rPr>
          <w:rFonts w:ascii="Cambria" w:hAnsi="Cambria"/>
        </w:rPr>
        <w:t xml:space="preserve">   </w:t>
      </w:r>
      <w:r>
        <w:rPr>
          <w:rFonts w:ascii="Cambria" w:hAnsi="Cambria"/>
          <w:i/>
          <w:iCs/>
        </w:rPr>
        <w:t>Studerende 3</w:t>
      </w:r>
      <w:r>
        <w:rPr>
          <w:rFonts w:ascii="Cambria" w:hAnsi="Cambria"/>
          <w:i/>
          <w:iCs/>
        </w:rPr>
        <w:tab/>
      </w:r>
      <w:r>
        <w:rPr>
          <w:rFonts w:ascii="Cambria" w:hAnsi="Cambria"/>
          <w:i/>
          <w:iCs/>
        </w:rPr>
        <w:tab/>
      </w:r>
      <w:r>
        <w:rPr>
          <w:rFonts w:ascii="Cambria" w:hAnsi="Cambria"/>
          <w:i/>
          <w:iCs/>
        </w:rPr>
        <w:tab/>
      </w:r>
      <w:r>
        <w:rPr>
          <w:rFonts w:ascii="Cambria" w:hAnsi="Cambria"/>
          <w:i/>
          <w:iCs/>
        </w:rPr>
        <w:tab/>
      </w:r>
      <w:r>
        <w:rPr>
          <w:rFonts w:ascii="Cambria" w:hAnsi="Cambria"/>
          <w:i/>
          <w:iCs/>
        </w:rPr>
        <w:tab/>
        <w:t xml:space="preserve"> Studerende 4</w:t>
      </w:r>
      <w:r>
        <w:rPr>
          <w:rFonts w:ascii="Cambria" w:hAnsi="Cambria"/>
        </w:rPr>
        <w:tab/>
      </w:r>
    </w:p>
    <w:p w14:paraId="03430B48" w14:textId="77777777" w:rsidR="00646787" w:rsidRDefault="00646787" w:rsidP="00646787">
      <w:pPr>
        <w:rPr>
          <w:rFonts w:ascii="Cambria" w:hAnsi="Cambria"/>
        </w:rPr>
      </w:pPr>
    </w:p>
    <w:p w14:paraId="3E14743E" w14:textId="77777777" w:rsidR="00646787" w:rsidRDefault="00646787" w:rsidP="00646787">
      <w:pPr>
        <w:rPr>
          <w:rFonts w:ascii="Cambria" w:hAnsi="Cambria"/>
        </w:rPr>
      </w:pPr>
      <w:r>
        <w:rPr>
          <w:rFonts w:ascii="Cambria" w:hAnsi="Cambria"/>
        </w:rPr>
        <w:t>Studie ID:</w:t>
      </w:r>
      <w:r>
        <w:rPr>
          <w:rFonts w:ascii="Cambria" w:hAnsi="Cambria"/>
        </w:rPr>
        <w:tab/>
      </w:r>
      <w:r>
        <w:rPr>
          <w:rFonts w:ascii="Cambria" w:hAnsi="Cambria"/>
        </w:rPr>
        <w:tab/>
        <w:t>__________________________________________</w:t>
      </w:r>
      <w:r>
        <w:rPr>
          <w:rFonts w:ascii="Cambria" w:hAnsi="Cambria"/>
        </w:rPr>
        <w:tab/>
      </w:r>
      <w:r>
        <w:rPr>
          <w:rFonts w:ascii="Cambria" w:hAnsi="Cambria"/>
        </w:rPr>
        <w:tab/>
        <w:t>__________________________________________</w:t>
      </w:r>
    </w:p>
    <w:p w14:paraId="31BC3303" w14:textId="77777777" w:rsidR="00646787" w:rsidRDefault="00646787" w:rsidP="00646787">
      <w:pPr>
        <w:rPr>
          <w:rFonts w:ascii="Cambria" w:hAnsi="Cambria"/>
        </w:rPr>
      </w:pPr>
      <w:r>
        <w:rPr>
          <w:rFonts w:ascii="Cambria" w:hAnsi="Cambria"/>
        </w:rPr>
        <w:tab/>
      </w:r>
      <w:r>
        <w:rPr>
          <w:rFonts w:ascii="Cambria" w:hAnsi="Cambria"/>
        </w:rPr>
        <w:tab/>
      </w:r>
      <w:r>
        <w:rPr>
          <w:rFonts w:ascii="Cambria" w:hAnsi="Cambria"/>
        </w:rPr>
        <w:tab/>
      </w:r>
      <w:r>
        <w:rPr>
          <w:rFonts w:ascii="Cambria" w:hAnsi="Cambria"/>
        </w:rPr>
        <w:tab/>
      </w:r>
      <w:r>
        <w:rPr>
          <w:rFonts w:ascii="Cambria" w:hAnsi="Cambria"/>
          <w:i/>
          <w:iCs/>
        </w:rPr>
        <w:tab/>
      </w:r>
      <w:r>
        <w:rPr>
          <w:rFonts w:ascii="Cambria" w:hAnsi="Cambria"/>
          <w:i/>
          <w:iCs/>
        </w:rPr>
        <w:tab/>
      </w:r>
      <w:r>
        <w:rPr>
          <w:rFonts w:ascii="Cambria" w:hAnsi="Cambria"/>
          <w:i/>
          <w:iCs/>
        </w:rPr>
        <w:tab/>
      </w:r>
      <w:r>
        <w:rPr>
          <w:rFonts w:ascii="Cambria" w:hAnsi="Cambria"/>
          <w:i/>
          <w:iCs/>
        </w:rPr>
        <w:tab/>
        <w:t xml:space="preserve">     </w:t>
      </w:r>
      <w:r>
        <w:rPr>
          <w:rFonts w:ascii="Cambria" w:hAnsi="Cambria"/>
        </w:rPr>
        <w:tab/>
      </w:r>
      <w:r>
        <w:rPr>
          <w:rFonts w:ascii="Cambria" w:hAnsi="Cambria"/>
        </w:rPr>
        <w:tab/>
      </w:r>
    </w:p>
    <w:p w14:paraId="1BFDC552" w14:textId="77777777" w:rsidR="00646787" w:rsidRDefault="00646787" w:rsidP="00646787">
      <w:pPr>
        <w:rPr>
          <w:rFonts w:ascii="Cambria" w:hAnsi="Cambria"/>
        </w:rPr>
      </w:pPr>
    </w:p>
    <w:p w14:paraId="71879C59" w14:textId="77777777" w:rsidR="00646787" w:rsidRDefault="00646787" w:rsidP="00646787">
      <w:pPr>
        <w:rPr>
          <w:rFonts w:ascii="Cambria" w:hAnsi="Cambria"/>
        </w:rPr>
      </w:pPr>
      <w:r>
        <w:rPr>
          <w:rFonts w:ascii="Cambria" w:hAnsi="Cambria"/>
        </w:rPr>
        <w:t>Navn (blokbogstaver):</w:t>
      </w:r>
      <w:r>
        <w:rPr>
          <w:rFonts w:ascii="Cambria" w:hAnsi="Cambria"/>
        </w:rPr>
        <w:tab/>
        <w:t xml:space="preserve"> __________________________________________</w:t>
      </w:r>
      <w:r>
        <w:rPr>
          <w:rFonts w:ascii="Cambria" w:hAnsi="Cambria"/>
        </w:rPr>
        <w:tab/>
      </w:r>
      <w:r>
        <w:rPr>
          <w:rFonts w:ascii="Cambria" w:hAnsi="Cambria"/>
        </w:rPr>
        <w:tab/>
        <w:t>__________________________________________</w:t>
      </w:r>
    </w:p>
    <w:p w14:paraId="7A86000F" w14:textId="77777777" w:rsidR="00646787" w:rsidRDefault="00646787" w:rsidP="00646787">
      <w:pPr>
        <w:rPr>
          <w:rFonts w:ascii="Cambria" w:hAnsi="Cambria"/>
        </w:rPr>
      </w:pPr>
    </w:p>
    <w:p w14:paraId="01BD37DD" w14:textId="77777777" w:rsidR="00646787" w:rsidRDefault="00646787" w:rsidP="00646787">
      <w:pPr>
        <w:rPr>
          <w:rFonts w:ascii="Cambria" w:hAnsi="Cambria"/>
        </w:rPr>
      </w:pPr>
    </w:p>
    <w:p w14:paraId="5314C8DD" w14:textId="77777777" w:rsidR="00646787" w:rsidRDefault="00646787" w:rsidP="00646787">
      <w:pPr>
        <w:rPr>
          <w:rFonts w:ascii="Cambria" w:hAnsi="Cambria"/>
        </w:rPr>
      </w:pPr>
      <w:r>
        <w:rPr>
          <w:rFonts w:ascii="Cambria" w:hAnsi="Cambria"/>
        </w:rPr>
        <w:t>Underskrift:</w:t>
      </w:r>
      <w:r>
        <w:rPr>
          <w:rFonts w:ascii="Cambria" w:hAnsi="Cambria"/>
        </w:rPr>
        <w:tab/>
      </w:r>
      <w:r>
        <w:rPr>
          <w:rFonts w:ascii="Cambria" w:hAnsi="Cambria"/>
        </w:rPr>
        <w:tab/>
        <w:t>__________________________________________</w:t>
      </w:r>
      <w:r>
        <w:rPr>
          <w:rFonts w:ascii="Cambria" w:hAnsi="Cambria"/>
        </w:rPr>
        <w:tab/>
      </w:r>
      <w:r>
        <w:rPr>
          <w:rFonts w:ascii="Cambria" w:hAnsi="Cambria"/>
        </w:rPr>
        <w:tab/>
        <w:t>__________________________________________</w:t>
      </w:r>
    </w:p>
    <w:p w14:paraId="5F6AAD3D" w14:textId="77777777" w:rsidR="00646787" w:rsidRDefault="00646787" w:rsidP="00646787">
      <w:pPr>
        <w:rPr>
          <w:rFonts w:ascii="Cambria" w:hAnsi="Cambria"/>
        </w:rPr>
      </w:pPr>
    </w:p>
    <w:p w14:paraId="1A84DDAC" w14:textId="77777777" w:rsidR="00646787" w:rsidRDefault="00646787" w:rsidP="00646787">
      <w:pPr>
        <w:rPr>
          <w:rFonts w:ascii="Cambria" w:hAnsi="Cambria"/>
        </w:rPr>
      </w:pPr>
    </w:p>
    <w:p w14:paraId="7638C129" w14:textId="77777777" w:rsidR="00646787" w:rsidRDefault="00646787" w:rsidP="00646787">
      <w:pPr>
        <w:rPr>
          <w:rFonts w:ascii="Cambria" w:hAnsi="Cambria"/>
        </w:rPr>
      </w:pPr>
      <w:r>
        <w:rPr>
          <w:rFonts w:ascii="Cambria" w:hAnsi="Cambria"/>
        </w:rPr>
        <w:t>Dato:</w:t>
      </w:r>
      <w:r>
        <w:rPr>
          <w:rFonts w:ascii="Cambria" w:hAnsi="Cambria"/>
        </w:rPr>
        <w:tab/>
      </w:r>
      <w:r>
        <w:rPr>
          <w:rFonts w:ascii="Cambria" w:hAnsi="Cambria"/>
        </w:rPr>
        <w:tab/>
      </w:r>
      <w:r>
        <w:rPr>
          <w:rFonts w:ascii="Cambria" w:hAnsi="Cambria"/>
        </w:rPr>
        <w:tab/>
        <w:t>__________________________________________</w:t>
      </w:r>
      <w:r>
        <w:rPr>
          <w:rFonts w:ascii="Cambria" w:hAnsi="Cambria"/>
        </w:rPr>
        <w:tab/>
      </w:r>
      <w:r>
        <w:rPr>
          <w:rFonts w:ascii="Cambria" w:hAnsi="Cambria"/>
        </w:rPr>
        <w:tab/>
        <w:t>__________________________________________</w:t>
      </w:r>
    </w:p>
    <w:p w14:paraId="7A572C24" w14:textId="77777777" w:rsidR="00646787" w:rsidRPr="00001CD4" w:rsidRDefault="00646787" w:rsidP="00646787">
      <w:pPr>
        <w:rPr>
          <w:rFonts w:ascii="Cambria" w:hAnsi="Cambria"/>
        </w:rPr>
      </w:pPr>
    </w:p>
    <w:p w14:paraId="18B7D72A" w14:textId="77777777" w:rsidR="00561EC7" w:rsidRPr="00001CD4" w:rsidRDefault="00561EC7" w:rsidP="000E4EB5">
      <w:pPr>
        <w:rPr>
          <w:rFonts w:ascii="Cambria" w:hAnsi="Cambria"/>
        </w:rPr>
      </w:pPr>
    </w:p>
    <w:sectPr w:rsidR="00561EC7" w:rsidRPr="00001CD4" w:rsidSect="00A365D1">
      <w:headerReference w:type="default" r:id="rId16"/>
      <w:footerReference w:type="default" r:id="rId17"/>
      <w:headerReference w:type="first" r:id="rId18"/>
      <w:footerReference w:type="first" r:id="rId19"/>
      <w:endnotePr>
        <w:numFmt w:val="decimal"/>
      </w:endnotePr>
      <w:pgSz w:w="11907" w:h="16840" w:code="9"/>
      <w:pgMar w:top="1898" w:right="1134" w:bottom="1134" w:left="1134" w:header="567" w:footer="3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311187" w14:textId="77777777" w:rsidR="008A4EB7" w:rsidRDefault="008A4EB7">
      <w:r>
        <w:separator/>
      </w:r>
    </w:p>
  </w:endnote>
  <w:endnote w:type="continuationSeparator" w:id="0">
    <w:p w14:paraId="2BCD0153" w14:textId="77777777" w:rsidR="008A4EB7" w:rsidRDefault="008A4EB7">
      <w:r>
        <w:continuationSeparator/>
      </w:r>
    </w:p>
  </w:endnote>
  <w:endnote w:type="continuationNotice" w:id="1">
    <w:p w14:paraId="2DAC7552" w14:textId="77777777" w:rsidR="008A4EB7" w:rsidRDefault="008A4EB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D6F89950-6761-B143-B4F9-358299358E00}"/>
  </w:font>
  <w:font w:name="Times New Roman">
    <w:panose1 w:val="02020603050405020304"/>
    <w:charset w:val="00"/>
    <w:family w:val="roman"/>
    <w:pitch w:val="variable"/>
    <w:sig w:usb0="E0002EFF" w:usb1="C000785B" w:usb2="00000009" w:usb3="00000000" w:csb0="000001FF" w:csb1="00000000"/>
    <w:embedRegular r:id="rId2" w:fontKey="{BC81573F-5754-7A44-B870-7BB39BFAD4E5}"/>
    <w:embedBold r:id="rId3" w:fontKey="{5AE8443B-B08D-2F43-85B6-C7209A255814}"/>
    <w:embedItalic r:id="rId4" w:fontKey="{DE8AD977-9107-3346-83EA-AC46F494ADDD}"/>
    <w:embedBoldItalic r:id="rId5" w:fontKey="{31F60D0F-0DF2-F945-B5E2-C876096EBEB2}"/>
  </w:font>
  <w:font w:name="Courier New">
    <w:panose1 w:val="02070309020205020404"/>
    <w:charset w:val="00"/>
    <w:family w:val="modern"/>
    <w:pitch w:val="fixed"/>
    <w:sig w:usb0="E0002EFF" w:usb1="C0007843" w:usb2="00000009" w:usb3="00000000" w:csb0="000001FF" w:csb1="00000000"/>
    <w:embedRegular r:id="rId6" w:fontKey="{06E521C1-C848-1C47-8428-7079B6683AF4}"/>
  </w:font>
  <w:font w:name="Wingdings">
    <w:panose1 w:val="05000000000000000000"/>
    <w:charset w:val="4D"/>
    <w:family w:val="decorative"/>
    <w:pitch w:val="variable"/>
    <w:sig w:usb0="00000003" w:usb1="00000000" w:usb2="00000000" w:usb3="00000000" w:csb0="80000001" w:csb1="00000000"/>
    <w:embedRegular r:id="rId7" w:fontKey="{E0BC19E9-7482-5D42-8365-7B5138CB85E1}"/>
  </w:font>
  <w:font w:name="Georgia">
    <w:panose1 w:val="02040502050405020303"/>
    <w:charset w:val="00"/>
    <w:family w:val="roman"/>
    <w:pitch w:val="variable"/>
    <w:sig w:usb0="00000287" w:usb1="00000000" w:usb2="00000000" w:usb3="00000000" w:csb0="0000009F" w:csb1="00000000"/>
    <w:embedRegular r:id="rId8" w:fontKey="{763EA6D1-8487-7942-B6C0-4C6F114E0B4B}"/>
    <w:embedBold r:id="rId9" w:fontKey="{E7A5D293-44CA-884A-9879-8223C54F26D2}"/>
    <w:embedItalic r:id="rId10" w:fontKey="{563C8DDE-6775-6740-9102-F66F2339A882}"/>
    <w:embedBoldItalic r:id="rId11" w:fontKey="{36547B96-5E2F-FC46-B532-F781E3B4D605}"/>
  </w:font>
  <w:font w:name="Arial">
    <w:panose1 w:val="020B0604020202020204"/>
    <w:charset w:val="00"/>
    <w:family w:val="swiss"/>
    <w:pitch w:val="variable"/>
    <w:sig w:usb0="E0002AFF" w:usb1="C0007843" w:usb2="00000009" w:usb3="00000000" w:csb0="000001FF" w:csb1="00000000"/>
    <w:embedRegular r:id="rId12" w:fontKey="{3236EA0A-971F-374A-B24F-F15AADC7C736}"/>
    <w:embedBold r:id="rId13" w:fontKey="{45EA75C0-5EB5-7341-9285-0719E893C620}"/>
    <w:embedBoldItalic r:id="rId14" w:fontKey="{54A137C9-E917-5C4D-B00A-CBB55B818DBB}"/>
  </w:font>
  <w:font w:name="AU Passata">
    <w:altName w:val="Calibri"/>
    <w:panose1 w:val="020B0604020202020204"/>
    <w:charset w:val="4D"/>
    <w:family w:val="swiss"/>
    <w:pitch w:val="variable"/>
    <w:sig w:usb0="A00000AF" w:usb1="5000204A" w:usb2="00000000" w:usb3="00000000" w:csb0="0000009B" w:csb1="00000000"/>
    <w:embedRegular r:id="rId15" w:fontKey="{3D52212C-46D1-0F49-B594-084EF0D56094}"/>
    <w:embedBold r:id="rId16" w:fontKey="{C2F47F93-60B8-4941-8C25-D9A81D0F6937}"/>
    <w:embedItalic r:id="rId17" w:fontKey="{4B5EB571-112D-394B-97C8-AC0599CCF68A}"/>
  </w:font>
  <w:font w:name="Helv">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8" w:fontKey="{F6D5A5EB-E283-0B42-9944-39D2D01313BC}"/>
  </w:font>
  <w:font w:name="AU Logo">
    <w:charset w:val="4D"/>
    <w:family w:val="decorative"/>
    <w:pitch w:val="variable"/>
    <w:sig w:usb0="00000003" w:usb1="00000000" w:usb2="00000000" w:usb3="00000000" w:csb0="80000001" w:csb1="00000000"/>
    <w:embedBold r:id="rId19" w:fontKey="{44558A39-2CA8-0D4E-9A33-CEBB380FF22D}"/>
  </w:font>
  <w:font w:name="Segoe UI">
    <w:panose1 w:val="020B0604020202020204"/>
    <w:charset w:val="00"/>
    <w:family w:val="swiss"/>
    <w:pitch w:val="variable"/>
    <w:sig w:usb0="E4002EFF" w:usb1="C000E47F" w:usb2="00000009" w:usb3="00000000" w:csb0="000001FF" w:csb1="00000000"/>
    <w:embedRegular r:id="rId20" w:fontKey="{BF231FF1-2884-BD48-A9DC-655C70FA1C15}"/>
  </w:font>
  <w:font w:name="Cambria">
    <w:panose1 w:val="02040503050406030204"/>
    <w:charset w:val="00"/>
    <w:family w:val="roman"/>
    <w:pitch w:val="variable"/>
    <w:sig w:usb0="E00006FF" w:usb1="420024FF" w:usb2="02000000" w:usb3="00000000" w:csb0="0000019F" w:csb1="00000000"/>
    <w:embedRegular r:id="rId21" w:fontKey="{C3B47FCD-2D08-1346-A895-E26130EF0B67}"/>
    <w:embedBold r:id="rId22" w:fontKey="{6B3114C4-D10B-F643-8A42-8F3A24E49F65}"/>
    <w:embedItalic r:id="rId23" w:fontKey="{2CFB8C20-ADA0-994B-9722-3DD3458E4DC8}"/>
  </w:font>
  <w:font w:name="MS Gothic">
    <w:altName w:val="ＭＳ ゴシック"/>
    <w:panose1 w:val="020B0609070205080204"/>
    <w:charset w:val="80"/>
    <w:family w:val="modern"/>
    <w:pitch w:val="fixed"/>
    <w:sig w:usb0="E00002FF" w:usb1="6AC7FDFB" w:usb2="08000012" w:usb3="00000000" w:csb0="0002009F" w:csb1="00000000"/>
    <w:embedRegular r:id="rId24" w:subsetted="1" w:fontKey="{E2D9176F-97F4-3842-8016-1F42A8B32760}"/>
  </w:font>
  <w:font w:name="SimHei">
    <w:altName w:val="黑体"/>
    <w:panose1 w:val="02010609060101010101"/>
    <w:charset w:val="86"/>
    <w:family w:val="modern"/>
    <w:pitch w:val="fixed"/>
    <w:sig w:usb0="800002BF" w:usb1="38CF7CFA" w:usb2="00000016" w:usb3="00000000" w:csb0="00040001" w:csb1="00000000"/>
  </w:font>
  <w:font w:name="AU Passata Light">
    <w:charset w:val="00"/>
    <w:family w:val="swiss"/>
    <w:pitch w:val="variable"/>
    <w:sig w:usb0="A00000AF" w:usb1="5000204A" w:usb2="00000000" w:usb3="00000000" w:csb0="0000009B" w:csb1="00000000"/>
    <w:embedRegular r:id="rId25" w:fontKey="{1BE7A996-5077-B940-AB67-B85051DDC487}"/>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5447D" w14:textId="7DFBA8E7" w:rsidR="00230016" w:rsidRPr="00587F98" w:rsidRDefault="00230016" w:rsidP="00230016">
    <w:pPr>
      <w:tabs>
        <w:tab w:val="center" w:pos="5103"/>
        <w:tab w:val="right" w:pos="9638"/>
      </w:tabs>
      <w:rPr>
        <w:rFonts w:cstheme="minorHAnsi"/>
        <w:sz w:val="28"/>
        <w:szCs w:val="28"/>
      </w:rPr>
    </w:pPr>
    <w:r w:rsidRPr="00587F98">
      <w:rPr>
        <w:rFonts w:cstheme="minorHAnsi"/>
        <w:sz w:val="28"/>
        <w:szCs w:val="28"/>
      </w:rPr>
      <w:tab/>
    </w:r>
    <w:r w:rsidRPr="00587F98">
      <w:rPr>
        <w:rFonts w:cstheme="minorHAnsi"/>
        <w:b/>
        <w:sz w:val="28"/>
        <w:szCs w:val="28"/>
      </w:rPr>
      <w:tab/>
    </w:r>
    <w:r w:rsidRPr="00587F98">
      <w:t xml:space="preserve">Side | </w:t>
    </w:r>
    <w:r w:rsidRPr="00587F98">
      <w:fldChar w:fldCharType="begin"/>
    </w:r>
    <w:r w:rsidRPr="00587F98">
      <w:instrText xml:space="preserve"> PAGE   \* MERGEFORMAT </w:instrText>
    </w:r>
    <w:r w:rsidRPr="00587F98">
      <w:fldChar w:fldCharType="separate"/>
    </w:r>
    <w:r>
      <w:t>1</w:t>
    </w:r>
    <w:r w:rsidRPr="00587F98">
      <w:fldChar w:fldCharType="end"/>
    </w:r>
  </w:p>
  <w:p w14:paraId="4BDEDF8E" w14:textId="2A6B7D55" w:rsidR="004255EC" w:rsidRDefault="004255EC">
    <w:pPr>
      <w:pStyle w:val="Sidefod"/>
    </w:pP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EDF91" w14:textId="77777777" w:rsidR="00C4409C" w:rsidRDefault="00C4409C" w:rsidP="00C4409C"/>
  <w:p w14:paraId="4BDEDF92" w14:textId="77777777" w:rsidR="00C4409C" w:rsidRDefault="00266424" w:rsidP="00C4409C">
    <w:r>
      <w:rPr>
        <w:noProof/>
      </w:rPr>
      <mc:AlternateContent>
        <mc:Choice Requires="wps">
          <w:drawing>
            <wp:anchor distT="0" distB="0" distL="114300" distR="114300" simplePos="0" relativeHeight="251658244" behindDoc="0" locked="0" layoutInCell="1" allowOverlap="1" wp14:anchorId="4BDEDFA4" wp14:editId="3E77D93E">
              <wp:simplePos x="0" y="0"/>
              <wp:positionH relativeFrom="page">
                <wp:posOffset>4244975</wp:posOffset>
              </wp:positionH>
              <wp:positionV relativeFrom="page">
                <wp:posOffset>9822180</wp:posOffset>
              </wp:positionV>
              <wp:extent cx="2610000" cy="428400"/>
              <wp:effectExtent l="0" t="0" r="0" b="0"/>
              <wp:wrapNone/>
              <wp:docPr id="2" name="SecondaryLogoHid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610000" cy="428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FED110" id="SecondaryLogoHide" o:spid="_x0000_s1026" alt="&quot;&quot;" style="position:absolute;margin-left:334.25pt;margin-top:773.4pt;width:205.5pt;height:33.7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" filled="f" stroked="f" strokeweight="2pt">
              <w10:wrap anchorx="page" anchory="page"/>
            </v:rect>
          </w:pict>
        </mc:Fallback>
      </mc:AlternateContent>
    </w:r>
  </w:p>
  <w:p w14:paraId="4BDEDF93" w14:textId="77777777" w:rsidR="00C4409C" w:rsidRPr="006C3A1B" w:rsidRDefault="00C4409C" w:rsidP="00C4409C">
    <w:pPr>
      <w:pStyle w:val="Sidefod"/>
    </w:pPr>
    <w:bookmarkStart w:id="1" w:name="IMG_Secondary"/>
    <w:bookmarkEnd w:id="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8BFDD7" w14:textId="77777777" w:rsidR="008A4EB7" w:rsidRDefault="008A4EB7">
      <w:r>
        <w:separator/>
      </w:r>
    </w:p>
  </w:footnote>
  <w:footnote w:type="continuationSeparator" w:id="0">
    <w:p w14:paraId="0C67DA07" w14:textId="77777777" w:rsidR="008A4EB7" w:rsidRDefault="008A4EB7">
      <w:r>
        <w:continuationSeparator/>
      </w:r>
    </w:p>
  </w:footnote>
  <w:footnote w:type="continuationNotice" w:id="1">
    <w:p w14:paraId="085C0340" w14:textId="77777777" w:rsidR="008A4EB7" w:rsidRDefault="008A4EB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EDF8B" w14:textId="186DEFFE" w:rsidR="00524347" w:rsidRDefault="00524347" w:rsidP="00524347">
    <w:pPr>
      <w:pStyle w:val="Sidehoved"/>
    </w:pPr>
  </w:p>
  <w:p w14:paraId="4BDEDF8C" w14:textId="03785571" w:rsidR="00524347" w:rsidRDefault="00A365D1" w:rsidP="00A365D1">
    <w:pPr>
      <w:pStyle w:val="Sidehoved"/>
      <w:jc w:val="right"/>
    </w:pPr>
    <w:r>
      <w:rPr>
        <w:noProof/>
      </w:rPr>
      <w:drawing>
        <wp:inline distT="0" distB="0" distL="0" distR="0" wp14:anchorId="3A72864D" wp14:editId="261B794C">
          <wp:extent cx="1219099" cy="329157"/>
          <wp:effectExtent l="0" t="0" r="635" b="0"/>
          <wp:docPr id="351720154" name="Picture 3"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720154" name="Picture 3" descr="A black background with a black square&#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219099" cy="329157"/>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EDF8F" w14:textId="2CDFBAE0" w:rsidR="00524347" w:rsidRDefault="00657CEB" w:rsidP="00A365D1">
    <w:pPr>
      <w:pStyle w:val="Sidehoved"/>
      <w:jc w:val="right"/>
    </w:pPr>
    <w:r>
      <w:rPr>
        <w:noProof/>
      </w:rPr>
      <mc:AlternateContent>
        <mc:Choice Requires="wps">
          <w:drawing>
            <wp:anchor distT="0" distB="0" distL="114300" distR="114300" simplePos="0" relativeHeight="251658246" behindDoc="0" locked="0" layoutInCell="1" allowOverlap="1" wp14:anchorId="4BDEDF9C" wp14:editId="5104565B">
              <wp:simplePos x="0" y="0"/>
              <wp:positionH relativeFrom="page">
                <wp:posOffset>1490980</wp:posOffset>
              </wp:positionH>
              <wp:positionV relativeFrom="page">
                <wp:posOffset>328930</wp:posOffset>
              </wp:positionV>
              <wp:extent cx="5480050" cy="808990"/>
              <wp:effectExtent l="0" t="0" r="6350" b="10160"/>
              <wp:wrapNone/>
              <wp:docPr id="14" name="AUHid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0050" cy="80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DEDFAE" w14:textId="77777777" w:rsidR="00657CEB" w:rsidRPr="007D3B9A" w:rsidRDefault="00657CEB" w:rsidP="00657CEB">
                          <w:pPr>
                            <w:pStyle w:val="BSSWSName3"/>
                            <w:rPr>
                              <w:lang w:val="en-US"/>
                            </w:rPr>
                          </w:pP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4BDEDF9C" id="_x0000_t202" coordsize="21600,21600" o:spt="202" path="m,l,21600r21600,l21600,xe">
              <v:stroke joinstyle="miter"/>
              <v:path gradientshapeok="t" o:connecttype="rect"/>
            </v:shapetype>
            <v:shape id="AUHide" o:spid="_x0000_s1026" type="#_x0000_t202" alt="&quot;&quot;" style="position:absolute;left:0;text-align:left;margin-left:117.4pt;margin-top:25.9pt;width:431.5pt;height:63.7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" filled="f" stroked="f">
              <v:textbox inset="0,0,0,0">
                <w:txbxContent>
                  <w:p w14:paraId="4BDEDFAE" w14:textId="77777777" w:rsidR="00657CEB" w:rsidRPr="007D3B9A" w:rsidRDefault="00657CEB" w:rsidP="00657CEB">
                    <w:pPr>
                      <w:pStyle w:val="BSSWSName3"/>
                      <w:rPr>
                        <w:lang w:val="en-US"/>
                      </w:rPr>
                    </w:pPr>
                  </w:p>
                </w:txbxContent>
              </v:textbox>
              <w10:wrap anchorx="page" anchory="page"/>
            </v:shape>
          </w:pict>
        </mc:Fallback>
      </mc:AlternateContent>
    </w:r>
    <w:r w:rsidR="00A365D1">
      <w:rPr>
        <w:noProof/>
      </w:rPr>
      <w:drawing>
        <wp:inline distT="0" distB="0" distL="0" distR="0" wp14:anchorId="1E10E59E" wp14:editId="2F555A78">
          <wp:extent cx="1219099" cy="329157"/>
          <wp:effectExtent l="0" t="0" r="635" b="0"/>
          <wp:docPr id="1811982211" name="Picture 1"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982211" name="Picture 1" descr="A black background with a black square&#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219099" cy="329157"/>
                  </a:xfrm>
                  <a:prstGeom prst="rect">
                    <a:avLst/>
                  </a:prstGeom>
                </pic:spPr>
              </pic:pic>
            </a:graphicData>
          </a:graphic>
        </wp:inline>
      </w:drawing>
    </w:r>
  </w:p>
  <w:p w14:paraId="4BDEDF90" w14:textId="5B22072A" w:rsidR="002312BD" w:rsidRDefault="00433886">
    <w:pPr>
      <w:pStyle w:val="Sidehoved"/>
    </w:pPr>
    <w:r>
      <w:rPr>
        <w:noProof/>
      </w:rPr>
      <w:drawing>
        <wp:anchor distT="0" distB="0" distL="114300" distR="114300" simplePos="0" relativeHeight="251658241" behindDoc="1" locked="0" layoutInCell="1" allowOverlap="1" wp14:anchorId="4BDEDFA2" wp14:editId="4379B8CA">
          <wp:simplePos x="0" y="0"/>
          <wp:positionH relativeFrom="page">
            <wp:posOffset>180340</wp:posOffset>
          </wp:positionH>
          <wp:positionV relativeFrom="page">
            <wp:posOffset>3600450</wp:posOffset>
          </wp:positionV>
          <wp:extent cx="355600" cy="3798570"/>
          <wp:effectExtent l="0" t="0" r="0" b="0"/>
          <wp:wrapNone/>
          <wp:docPr id="13" name="FoldeStregHide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oldeStregHide01">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r="-97881" b="-386"/>
                  <a:stretch>
                    <a:fillRect/>
                  </a:stretch>
                </pic:blipFill>
                <pic:spPr bwMode="auto">
                  <a:xfrm>
                    <a:off x="0" y="0"/>
                    <a:ext cx="355600" cy="37985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8A6FC6E"/>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3F2E1518"/>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683C2FE8"/>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77BA9F34"/>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0238750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A6C660"/>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3740D14"/>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B412CC"/>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260F492D"/>
    <w:multiLevelType w:val="multilevel"/>
    <w:tmpl w:val="FAFE8112"/>
    <w:lvl w:ilvl="0">
      <w:start w:val="1"/>
      <w:numFmt w:val="bullet"/>
      <w:pStyle w:val="Opstilling-punkttegn"/>
      <w:lvlText w:val=""/>
      <w:lvlJc w:val="left"/>
      <w:pPr>
        <w:ind w:left="397" w:hanging="397"/>
      </w:pPr>
      <w:rPr>
        <w:rFonts w:ascii="Symbol" w:hAnsi="Symbol" w:hint="default"/>
        <w:color w:val="auto"/>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Symbol" w:hAnsi="Symbol" w:hint="default"/>
        <w:color w:val="auto"/>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Symbol" w:hAnsi="Symbol" w:hint="default"/>
      </w:rPr>
    </w:lvl>
    <w:lvl w:ilvl="6">
      <w:start w:val="1"/>
      <w:numFmt w:val="bullet"/>
      <w:lvlText w:val=""/>
      <w:lvlJc w:val="left"/>
      <w:pPr>
        <w:ind w:left="2779" w:hanging="397"/>
      </w:pPr>
      <w:rPr>
        <w:rFonts w:ascii="Symbol" w:hAnsi="Symbol"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Symbol" w:hAnsi="Symbol" w:hint="default"/>
        <w:color w:val="auto"/>
      </w:rPr>
    </w:lvl>
  </w:abstractNum>
  <w:abstractNum w:abstractNumId="10" w15:restartNumberingAfterBreak="0">
    <w:nsid w:val="362573E2"/>
    <w:multiLevelType w:val="multilevel"/>
    <w:tmpl w:val="64441010"/>
    <w:lvl w:ilvl="0">
      <w:start w:val="1"/>
      <w:numFmt w:val="decimal"/>
      <w:pStyle w:val="Opstilling-talellerbogst"/>
      <w:lvlText w:val="%1."/>
      <w:lvlJc w:val="left"/>
      <w:pPr>
        <w:ind w:left="397" w:hanging="397"/>
      </w:pPr>
      <w:rPr>
        <w:rFonts w:hint="default"/>
      </w:rPr>
    </w:lvl>
    <w:lvl w:ilvl="1">
      <w:start w:val="1"/>
      <w:numFmt w:val="decimal"/>
      <w:lvlText w:val="%1.%2."/>
      <w:lvlJc w:val="left"/>
      <w:pPr>
        <w:ind w:left="964" w:hanging="567"/>
      </w:pPr>
      <w:rPr>
        <w:rFonts w:hint="default"/>
      </w:rPr>
    </w:lvl>
    <w:lvl w:ilvl="2">
      <w:start w:val="1"/>
      <w:numFmt w:val="decimal"/>
      <w:lvlText w:val="%1.%2.%3."/>
      <w:lvlJc w:val="left"/>
      <w:pPr>
        <w:ind w:left="1701" w:hanging="907"/>
      </w:pPr>
      <w:rPr>
        <w:rFonts w:hint="default"/>
      </w:rPr>
    </w:lvl>
    <w:lvl w:ilvl="3">
      <w:start w:val="1"/>
      <w:numFmt w:val="decimal"/>
      <w:lvlText w:val="%1.%2.%3.%4."/>
      <w:lvlJc w:val="left"/>
      <w:pPr>
        <w:ind w:left="1985" w:hanging="794"/>
      </w:pPr>
      <w:rPr>
        <w:rFonts w:hint="default"/>
      </w:rPr>
    </w:lvl>
    <w:lvl w:ilvl="4">
      <w:start w:val="1"/>
      <w:numFmt w:val="decimal"/>
      <w:lvlText w:val="%1.%2.%3.%4.%5."/>
      <w:lvlJc w:val="left"/>
      <w:pPr>
        <w:ind w:left="2098" w:hanging="907"/>
      </w:pPr>
      <w:rPr>
        <w:rFonts w:hint="default"/>
      </w:rPr>
    </w:lvl>
    <w:lvl w:ilvl="5">
      <w:start w:val="1"/>
      <w:numFmt w:val="decimal"/>
      <w:lvlText w:val="%1.%2.%3.%4.%5.%6."/>
      <w:lvlJc w:val="left"/>
      <w:pPr>
        <w:ind w:left="2268" w:hanging="1077"/>
      </w:pPr>
      <w:rPr>
        <w:rFonts w:hint="default"/>
      </w:rPr>
    </w:lvl>
    <w:lvl w:ilvl="6">
      <w:start w:val="1"/>
      <w:numFmt w:val="decimal"/>
      <w:lvlText w:val="%1.%2.%3.%4.%5.%6.%7."/>
      <w:lvlJc w:val="left"/>
      <w:pPr>
        <w:ind w:left="2552" w:hanging="1361"/>
      </w:pPr>
      <w:rPr>
        <w:rFonts w:hint="default"/>
      </w:rPr>
    </w:lvl>
    <w:lvl w:ilvl="7">
      <w:start w:val="1"/>
      <w:numFmt w:val="decimal"/>
      <w:lvlText w:val="%1.%2.%3.%4.%5.%6.%7.%8."/>
      <w:lvlJc w:val="left"/>
      <w:pPr>
        <w:ind w:left="2835" w:hanging="1644"/>
      </w:pPr>
      <w:rPr>
        <w:rFonts w:hint="default"/>
      </w:rPr>
    </w:lvl>
    <w:lvl w:ilvl="8">
      <w:start w:val="1"/>
      <w:numFmt w:val="decimal"/>
      <w:lvlText w:val="%1.%2.%3.%4.%5.%6.%7.%8.%9."/>
      <w:lvlJc w:val="left"/>
      <w:pPr>
        <w:ind w:left="3119" w:hanging="1928"/>
      </w:pPr>
      <w:rPr>
        <w:rFonts w:hint="default"/>
      </w:rPr>
    </w:lvl>
  </w:abstractNum>
  <w:abstractNum w:abstractNumId="11" w15:restartNumberingAfterBreak="0">
    <w:nsid w:val="38CF094A"/>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3DF478D8"/>
    <w:multiLevelType w:val="hybridMultilevel"/>
    <w:tmpl w:val="B11E69D8"/>
    <w:lvl w:ilvl="0" w:tplc="8416E0E8">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3F113CE2"/>
    <w:multiLevelType w:val="hybridMultilevel"/>
    <w:tmpl w:val="D28CDD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5" w15:restartNumberingAfterBreak="0">
    <w:nsid w:val="5B4660D3"/>
    <w:multiLevelType w:val="hybridMultilevel"/>
    <w:tmpl w:val="8098DE60"/>
    <w:lvl w:ilvl="0" w:tplc="15EA36D0">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17" w15:restartNumberingAfterBreak="0">
    <w:nsid w:val="6C5132E4"/>
    <w:multiLevelType w:val="hybridMultilevel"/>
    <w:tmpl w:val="30AED1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hint="default"/>
        <w:b w:val="0"/>
        <w:i w:val="0"/>
        <w:sz w:val="21"/>
      </w:rPr>
    </w:lvl>
    <w:lvl w:ilvl="1">
      <w:start w:val="1"/>
      <w:numFmt w:val="decimal"/>
      <w:lvlText w:val="%1.%2"/>
      <w:lvlJc w:val="left"/>
      <w:pPr>
        <w:tabs>
          <w:tab w:val="num" w:pos="794"/>
        </w:tabs>
        <w:ind w:left="794" w:hanging="397"/>
      </w:pPr>
      <w:rPr>
        <w:rFonts w:ascii="Georgia" w:hAnsi="Georgia"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num w:numId="1" w16cid:durableId="972295276">
    <w:abstractNumId w:val="8"/>
  </w:num>
  <w:num w:numId="2" w16cid:durableId="1868593378">
    <w:abstractNumId w:val="11"/>
  </w:num>
  <w:num w:numId="3" w16cid:durableId="1986271849">
    <w:abstractNumId w:val="7"/>
  </w:num>
  <w:num w:numId="4" w16cid:durableId="1094086719">
    <w:abstractNumId w:val="6"/>
  </w:num>
  <w:num w:numId="5" w16cid:durableId="1783457223">
    <w:abstractNumId w:val="5"/>
  </w:num>
  <w:num w:numId="6" w16cid:durableId="350036371">
    <w:abstractNumId w:val="4"/>
  </w:num>
  <w:num w:numId="7" w16cid:durableId="1249197208">
    <w:abstractNumId w:val="3"/>
  </w:num>
  <w:num w:numId="8" w16cid:durableId="1213032471">
    <w:abstractNumId w:val="2"/>
  </w:num>
  <w:num w:numId="9" w16cid:durableId="1948612177">
    <w:abstractNumId w:val="1"/>
  </w:num>
  <w:num w:numId="10" w16cid:durableId="174809029">
    <w:abstractNumId w:val="0"/>
  </w:num>
  <w:num w:numId="11" w16cid:durableId="435751221">
    <w:abstractNumId w:val="16"/>
  </w:num>
  <w:num w:numId="12" w16cid:durableId="677660788">
    <w:abstractNumId w:val="18"/>
  </w:num>
  <w:num w:numId="13" w16cid:durableId="1909147335">
    <w:abstractNumId w:val="14"/>
  </w:num>
  <w:num w:numId="14" w16cid:durableId="1867937778">
    <w:abstractNumId w:val="9"/>
  </w:num>
  <w:num w:numId="15" w16cid:durableId="1270697589">
    <w:abstractNumId w:val="10"/>
  </w:num>
  <w:num w:numId="16" w16cid:durableId="102348239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68565621">
    <w:abstractNumId w:val="17"/>
  </w:num>
  <w:num w:numId="18" w16cid:durableId="687679725">
    <w:abstractNumId w:val="15"/>
  </w:num>
  <w:num w:numId="19" w16cid:durableId="363989547">
    <w:abstractNumId w:val="12"/>
  </w:num>
  <w:num w:numId="20" w16cid:durableId="194200124">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hideSpellingErrors/>
  <w:hideGrammaticalErrors/>
  <w:stylePaneSortMethod w:val="0000"/>
  <w:defaultTabStop w:val="720"/>
  <w:autoHyphenation/>
  <w:hyphenationZone w:val="284"/>
  <w:drawingGridHorizontalSpacing w:val="105"/>
  <w:displayHorizontalDrawingGridEvery w:val="2"/>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3A4A"/>
    <w:rsid w:val="00001C5B"/>
    <w:rsid w:val="00001CD4"/>
    <w:rsid w:val="00003B6C"/>
    <w:rsid w:val="00006838"/>
    <w:rsid w:val="00006C21"/>
    <w:rsid w:val="00007510"/>
    <w:rsid w:val="00020295"/>
    <w:rsid w:val="000218DE"/>
    <w:rsid w:val="00026EA7"/>
    <w:rsid w:val="00033C54"/>
    <w:rsid w:val="00050B8A"/>
    <w:rsid w:val="00051A09"/>
    <w:rsid w:val="00054549"/>
    <w:rsid w:val="00055A39"/>
    <w:rsid w:val="00071E36"/>
    <w:rsid w:val="00076016"/>
    <w:rsid w:val="00080D23"/>
    <w:rsid w:val="000824DA"/>
    <w:rsid w:val="00087773"/>
    <w:rsid w:val="00094D54"/>
    <w:rsid w:val="000956BB"/>
    <w:rsid w:val="0009730A"/>
    <w:rsid w:val="000A1051"/>
    <w:rsid w:val="000A50C4"/>
    <w:rsid w:val="000A6DDA"/>
    <w:rsid w:val="000A762F"/>
    <w:rsid w:val="000B343E"/>
    <w:rsid w:val="000B45C3"/>
    <w:rsid w:val="000D2892"/>
    <w:rsid w:val="000E0C9F"/>
    <w:rsid w:val="000E4175"/>
    <w:rsid w:val="000E4EB5"/>
    <w:rsid w:val="0010045E"/>
    <w:rsid w:val="0010077A"/>
    <w:rsid w:val="001041AD"/>
    <w:rsid w:val="001043F7"/>
    <w:rsid w:val="00105B5C"/>
    <w:rsid w:val="00114D17"/>
    <w:rsid w:val="00116075"/>
    <w:rsid w:val="001248EA"/>
    <w:rsid w:val="00130EC0"/>
    <w:rsid w:val="0013303E"/>
    <w:rsid w:val="001366F0"/>
    <w:rsid w:val="001373A9"/>
    <w:rsid w:val="0014236A"/>
    <w:rsid w:val="0014660D"/>
    <w:rsid w:val="00153477"/>
    <w:rsid w:val="001602EC"/>
    <w:rsid w:val="0016043F"/>
    <w:rsid w:val="00163A6A"/>
    <w:rsid w:val="0017345F"/>
    <w:rsid w:val="00176302"/>
    <w:rsid w:val="001832E5"/>
    <w:rsid w:val="00185F45"/>
    <w:rsid w:val="00192812"/>
    <w:rsid w:val="001A0CF4"/>
    <w:rsid w:val="001A6EDA"/>
    <w:rsid w:val="001B4DFE"/>
    <w:rsid w:val="001B4F10"/>
    <w:rsid w:val="001B5836"/>
    <w:rsid w:val="001B775A"/>
    <w:rsid w:val="001C17A0"/>
    <w:rsid w:val="001C318F"/>
    <w:rsid w:val="001D383A"/>
    <w:rsid w:val="001D44BE"/>
    <w:rsid w:val="001E3487"/>
    <w:rsid w:val="001F253B"/>
    <w:rsid w:val="001F2EA7"/>
    <w:rsid w:val="001F5650"/>
    <w:rsid w:val="001F5A46"/>
    <w:rsid w:val="001F6429"/>
    <w:rsid w:val="00200414"/>
    <w:rsid w:val="00201879"/>
    <w:rsid w:val="00203285"/>
    <w:rsid w:val="00203944"/>
    <w:rsid w:val="00210938"/>
    <w:rsid w:val="0021109E"/>
    <w:rsid w:val="002115D1"/>
    <w:rsid w:val="00212D3F"/>
    <w:rsid w:val="00214AF9"/>
    <w:rsid w:val="002171DE"/>
    <w:rsid w:val="0022499E"/>
    <w:rsid w:val="002278B7"/>
    <w:rsid w:val="00227B4C"/>
    <w:rsid w:val="00227E7F"/>
    <w:rsid w:val="00230016"/>
    <w:rsid w:val="002312BD"/>
    <w:rsid w:val="00236D95"/>
    <w:rsid w:val="00241DFE"/>
    <w:rsid w:val="002458B0"/>
    <w:rsid w:val="00253798"/>
    <w:rsid w:val="00254269"/>
    <w:rsid w:val="002573D0"/>
    <w:rsid w:val="002606F7"/>
    <w:rsid w:val="00266424"/>
    <w:rsid w:val="0026721B"/>
    <w:rsid w:val="002748D4"/>
    <w:rsid w:val="002754B7"/>
    <w:rsid w:val="002754D0"/>
    <w:rsid w:val="00281B1A"/>
    <w:rsid w:val="00287815"/>
    <w:rsid w:val="002B1C7C"/>
    <w:rsid w:val="002B2078"/>
    <w:rsid w:val="002C6B7D"/>
    <w:rsid w:val="002D26AE"/>
    <w:rsid w:val="002D6501"/>
    <w:rsid w:val="002D7B18"/>
    <w:rsid w:val="002E326D"/>
    <w:rsid w:val="00301369"/>
    <w:rsid w:val="003064B1"/>
    <w:rsid w:val="00314C34"/>
    <w:rsid w:val="003164D5"/>
    <w:rsid w:val="00317FC2"/>
    <w:rsid w:val="003236BE"/>
    <w:rsid w:val="00323850"/>
    <w:rsid w:val="003309C4"/>
    <w:rsid w:val="00334B5C"/>
    <w:rsid w:val="00341CBE"/>
    <w:rsid w:val="00342E6E"/>
    <w:rsid w:val="00344815"/>
    <w:rsid w:val="003536C8"/>
    <w:rsid w:val="003539F1"/>
    <w:rsid w:val="003563A2"/>
    <w:rsid w:val="00361F20"/>
    <w:rsid w:val="00364F55"/>
    <w:rsid w:val="00370470"/>
    <w:rsid w:val="00370B29"/>
    <w:rsid w:val="00391579"/>
    <w:rsid w:val="003938D5"/>
    <w:rsid w:val="00397888"/>
    <w:rsid w:val="00397DDC"/>
    <w:rsid w:val="003A40FF"/>
    <w:rsid w:val="003A5E3F"/>
    <w:rsid w:val="003B1B48"/>
    <w:rsid w:val="003B3E4F"/>
    <w:rsid w:val="003B4DAE"/>
    <w:rsid w:val="003C0CEE"/>
    <w:rsid w:val="003C4B68"/>
    <w:rsid w:val="003C5093"/>
    <w:rsid w:val="003C5575"/>
    <w:rsid w:val="003D5C25"/>
    <w:rsid w:val="003D65E9"/>
    <w:rsid w:val="003E6170"/>
    <w:rsid w:val="003F15E1"/>
    <w:rsid w:val="003F24CF"/>
    <w:rsid w:val="003F33BA"/>
    <w:rsid w:val="003F7193"/>
    <w:rsid w:val="00406CA8"/>
    <w:rsid w:val="0041116F"/>
    <w:rsid w:val="0041259D"/>
    <w:rsid w:val="0041261A"/>
    <w:rsid w:val="00413C8B"/>
    <w:rsid w:val="00416451"/>
    <w:rsid w:val="00421700"/>
    <w:rsid w:val="00425019"/>
    <w:rsid w:val="004255EC"/>
    <w:rsid w:val="00433886"/>
    <w:rsid w:val="00434A88"/>
    <w:rsid w:val="00435AB5"/>
    <w:rsid w:val="00435DB1"/>
    <w:rsid w:val="00443D5B"/>
    <w:rsid w:val="004443C9"/>
    <w:rsid w:val="00444711"/>
    <w:rsid w:val="00450E2A"/>
    <w:rsid w:val="004560E5"/>
    <w:rsid w:val="00456317"/>
    <w:rsid w:val="00463A8F"/>
    <w:rsid w:val="00464F0A"/>
    <w:rsid w:val="00465565"/>
    <w:rsid w:val="00467C0A"/>
    <w:rsid w:val="0047684D"/>
    <w:rsid w:val="00480A59"/>
    <w:rsid w:val="00482DDD"/>
    <w:rsid w:val="0048777D"/>
    <w:rsid w:val="0049366B"/>
    <w:rsid w:val="004A66E6"/>
    <w:rsid w:val="004B5023"/>
    <w:rsid w:val="004B640C"/>
    <w:rsid w:val="004B793D"/>
    <w:rsid w:val="004C208C"/>
    <w:rsid w:val="004C3569"/>
    <w:rsid w:val="004C79DD"/>
    <w:rsid w:val="004D5A35"/>
    <w:rsid w:val="004F6828"/>
    <w:rsid w:val="004F6E0C"/>
    <w:rsid w:val="00504494"/>
    <w:rsid w:val="00504E34"/>
    <w:rsid w:val="00511AE8"/>
    <w:rsid w:val="005141FB"/>
    <w:rsid w:val="0052147B"/>
    <w:rsid w:val="00522D69"/>
    <w:rsid w:val="00524347"/>
    <w:rsid w:val="00524DD1"/>
    <w:rsid w:val="005274FB"/>
    <w:rsid w:val="00547ACA"/>
    <w:rsid w:val="005543E6"/>
    <w:rsid w:val="005549B1"/>
    <w:rsid w:val="00557234"/>
    <w:rsid w:val="00561EC7"/>
    <w:rsid w:val="00562043"/>
    <w:rsid w:val="00571BA4"/>
    <w:rsid w:val="00572C26"/>
    <w:rsid w:val="005802EE"/>
    <w:rsid w:val="00584473"/>
    <w:rsid w:val="0058520A"/>
    <w:rsid w:val="00587B7F"/>
    <w:rsid w:val="00590035"/>
    <w:rsid w:val="00590D08"/>
    <w:rsid w:val="00591787"/>
    <w:rsid w:val="005976F1"/>
    <w:rsid w:val="00597C41"/>
    <w:rsid w:val="005A1AC2"/>
    <w:rsid w:val="005B1F62"/>
    <w:rsid w:val="005B747E"/>
    <w:rsid w:val="005C3B9B"/>
    <w:rsid w:val="005C713E"/>
    <w:rsid w:val="005C7FEB"/>
    <w:rsid w:val="005D01E3"/>
    <w:rsid w:val="005D2E7C"/>
    <w:rsid w:val="005E6CB9"/>
    <w:rsid w:val="005E70F5"/>
    <w:rsid w:val="005E76C2"/>
    <w:rsid w:val="005F58A8"/>
    <w:rsid w:val="00601F9A"/>
    <w:rsid w:val="00602CE9"/>
    <w:rsid w:val="00603CC7"/>
    <w:rsid w:val="00603D0C"/>
    <w:rsid w:val="00611BE4"/>
    <w:rsid w:val="00615E0B"/>
    <w:rsid w:val="0063440B"/>
    <w:rsid w:val="00641B24"/>
    <w:rsid w:val="00646787"/>
    <w:rsid w:val="00646E89"/>
    <w:rsid w:val="006536A0"/>
    <w:rsid w:val="00655943"/>
    <w:rsid w:val="00657CEB"/>
    <w:rsid w:val="00661EC2"/>
    <w:rsid w:val="00662372"/>
    <w:rsid w:val="006653AF"/>
    <w:rsid w:val="00665BAD"/>
    <w:rsid w:val="00666E10"/>
    <w:rsid w:val="00667527"/>
    <w:rsid w:val="00673062"/>
    <w:rsid w:val="006732ED"/>
    <w:rsid w:val="00674B4E"/>
    <w:rsid w:val="0068128D"/>
    <w:rsid w:val="006835F3"/>
    <w:rsid w:val="006859DF"/>
    <w:rsid w:val="00693ED3"/>
    <w:rsid w:val="006A0DA1"/>
    <w:rsid w:val="006A3089"/>
    <w:rsid w:val="006A4415"/>
    <w:rsid w:val="006A7696"/>
    <w:rsid w:val="006B12B8"/>
    <w:rsid w:val="006B18F3"/>
    <w:rsid w:val="006B2456"/>
    <w:rsid w:val="006B2F25"/>
    <w:rsid w:val="006B3B28"/>
    <w:rsid w:val="006B4204"/>
    <w:rsid w:val="006B521D"/>
    <w:rsid w:val="006C3A1B"/>
    <w:rsid w:val="006C40FD"/>
    <w:rsid w:val="006C514A"/>
    <w:rsid w:val="006D218B"/>
    <w:rsid w:val="006D363C"/>
    <w:rsid w:val="006D3FD9"/>
    <w:rsid w:val="006D4688"/>
    <w:rsid w:val="006D49BB"/>
    <w:rsid w:val="006D615D"/>
    <w:rsid w:val="006E262D"/>
    <w:rsid w:val="006E4DD7"/>
    <w:rsid w:val="006E5141"/>
    <w:rsid w:val="006E6979"/>
    <w:rsid w:val="006F2BD5"/>
    <w:rsid w:val="006F44FA"/>
    <w:rsid w:val="00701423"/>
    <w:rsid w:val="007111B4"/>
    <w:rsid w:val="00713113"/>
    <w:rsid w:val="007131E6"/>
    <w:rsid w:val="0071616A"/>
    <w:rsid w:val="007270CB"/>
    <w:rsid w:val="00731229"/>
    <w:rsid w:val="00736658"/>
    <w:rsid w:val="00736AA3"/>
    <w:rsid w:val="0074620E"/>
    <w:rsid w:val="00753A1B"/>
    <w:rsid w:val="00754756"/>
    <w:rsid w:val="00757BDC"/>
    <w:rsid w:val="007676E3"/>
    <w:rsid w:val="007744E7"/>
    <w:rsid w:val="00775CC8"/>
    <w:rsid w:val="007871B3"/>
    <w:rsid w:val="00795523"/>
    <w:rsid w:val="007955B4"/>
    <w:rsid w:val="007A08FE"/>
    <w:rsid w:val="007A2F49"/>
    <w:rsid w:val="007A557C"/>
    <w:rsid w:val="007B3DF3"/>
    <w:rsid w:val="007B6128"/>
    <w:rsid w:val="007C2634"/>
    <w:rsid w:val="007D3B9A"/>
    <w:rsid w:val="007F0C24"/>
    <w:rsid w:val="00802343"/>
    <w:rsid w:val="00803E04"/>
    <w:rsid w:val="00815313"/>
    <w:rsid w:val="00823DAE"/>
    <w:rsid w:val="008330B4"/>
    <w:rsid w:val="00835697"/>
    <w:rsid w:val="008411A6"/>
    <w:rsid w:val="008419B0"/>
    <w:rsid w:val="00852292"/>
    <w:rsid w:val="00863559"/>
    <w:rsid w:val="00864B6E"/>
    <w:rsid w:val="008652EA"/>
    <w:rsid w:val="00867B71"/>
    <w:rsid w:val="00871998"/>
    <w:rsid w:val="0088110F"/>
    <w:rsid w:val="00885361"/>
    <w:rsid w:val="00887068"/>
    <w:rsid w:val="00892D2F"/>
    <w:rsid w:val="00892E20"/>
    <w:rsid w:val="00893B81"/>
    <w:rsid w:val="008963AF"/>
    <w:rsid w:val="008A4EB7"/>
    <w:rsid w:val="008A6A59"/>
    <w:rsid w:val="008B7F64"/>
    <w:rsid w:val="008C07AB"/>
    <w:rsid w:val="008C546C"/>
    <w:rsid w:val="00922D48"/>
    <w:rsid w:val="00923897"/>
    <w:rsid w:val="00924EE5"/>
    <w:rsid w:val="00925D50"/>
    <w:rsid w:val="00930E78"/>
    <w:rsid w:val="009328D2"/>
    <w:rsid w:val="00933E8B"/>
    <w:rsid w:val="0095045C"/>
    <w:rsid w:val="009555FC"/>
    <w:rsid w:val="00961B44"/>
    <w:rsid w:val="00964758"/>
    <w:rsid w:val="009728C9"/>
    <w:rsid w:val="00973103"/>
    <w:rsid w:val="00990ECA"/>
    <w:rsid w:val="009942B0"/>
    <w:rsid w:val="00994E5B"/>
    <w:rsid w:val="0099798E"/>
    <w:rsid w:val="009A316E"/>
    <w:rsid w:val="009B0298"/>
    <w:rsid w:val="009B4F88"/>
    <w:rsid w:val="009C0267"/>
    <w:rsid w:val="009C3A4A"/>
    <w:rsid w:val="009C542D"/>
    <w:rsid w:val="009D0762"/>
    <w:rsid w:val="009D7AD3"/>
    <w:rsid w:val="009E4ABE"/>
    <w:rsid w:val="009F0851"/>
    <w:rsid w:val="009F7D7F"/>
    <w:rsid w:val="00A00686"/>
    <w:rsid w:val="00A0356C"/>
    <w:rsid w:val="00A05839"/>
    <w:rsid w:val="00A11327"/>
    <w:rsid w:val="00A11733"/>
    <w:rsid w:val="00A22ABB"/>
    <w:rsid w:val="00A278F8"/>
    <w:rsid w:val="00A27E88"/>
    <w:rsid w:val="00A365D1"/>
    <w:rsid w:val="00A4085C"/>
    <w:rsid w:val="00A54116"/>
    <w:rsid w:val="00A54864"/>
    <w:rsid w:val="00A66FAB"/>
    <w:rsid w:val="00A750D4"/>
    <w:rsid w:val="00A85234"/>
    <w:rsid w:val="00A855BC"/>
    <w:rsid w:val="00A904CC"/>
    <w:rsid w:val="00A91CB9"/>
    <w:rsid w:val="00AA0EF9"/>
    <w:rsid w:val="00AA2E9F"/>
    <w:rsid w:val="00AA4382"/>
    <w:rsid w:val="00AB28D4"/>
    <w:rsid w:val="00AB2E5C"/>
    <w:rsid w:val="00AB4E1D"/>
    <w:rsid w:val="00AC41D2"/>
    <w:rsid w:val="00AC6B30"/>
    <w:rsid w:val="00AD02B4"/>
    <w:rsid w:val="00AE4DB6"/>
    <w:rsid w:val="00AF5AAD"/>
    <w:rsid w:val="00AF662D"/>
    <w:rsid w:val="00B1046C"/>
    <w:rsid w:val="00B15221"/>
    <w:rsid w:val="00B16E30"/>
    <w:rsid w:val="00B24B1F"/>
    <w:rsid w:val="00B33FA5"/>
    <w:rsid w:val="00B347FE"/>
    <w:rsid w:val="00B45283"/>
    <w:rsid w:val="00B55189"/>
    <w:rsid w:val="00B5598E"/>
    <w:rsid w:val="00B65055"/>
    <w:rsid w:val="00B6619B"/>
    <w:rsid w:val="00B7258F"/>
    <w:rsid w:val="00B81C3D"/>
    <w:rsid w:val="00B82869"/>
    <w:rsid w:val="00B84367"/>
    <w:rsid w:val="00B84E51"/>
    <w:rsid w:val="00B94FB6"/>
    <w:rsid w:val="00BA0D0E"/>
    <w:rsid w:val="00BA56DF"/>
    <w:rsid w:val="00BB25B9"/>
    <w:rsid w:val="00BB375F"/>
    <w:rsid w:val="00BB53DC"/>
    <w:rsid w:val="00BD43B7"/>
    <w:rsid w:val="00BE0CED"/>
    <w:rsid w:val="00BE2290"/>
    <w:rsid w:val="00BE56BC"/>
    <w:rsid w:val="00BE761D"/>
    <w:rsid w:val="00BE7A24"/>
    <w:rsid w:val="00BE7FBE"/>
    <w:rsid w:val="00BF08C3"/>
    <w:rsid w:val="00BF37FD"/>
    <w:rsid w:val="00BF3805"/>
    <w:rsid w:val="00C0187F"/>
    <w:rsid w:val="00C0209F"/>
    <w:rsid w:val="00C2022D"/>
    <w:rsid w:val="00C2378D"/>
    <w:rsid w:val="00C329C8"/>
    <w:rsid w:val="00C341A2"/>
    <w:rsid w:val="00C365D8"/>
    <w:rsid w:val="00C365EB"/>
    <w:rsid w:val="00C407F0"/>
    <w:rsid w:val="00C42324"/>
    <w:rsid w:val="00C4409C"/>
    <w:rsid w:val="00C45D74"/>
    <w:rsid w:val="00C45E73"/>
    <w:rsid w:val="00C53092"/>
    <w:rsid w:val="00C56B43"/>
    <w:rsid w:val="00C62763"/>
    <w:rsid w:val="00C6638F"/>
    <w:rsid w:val="00C67689"/>
    <w:rsid w:val="00C67795"/>
    <w:rsid w:val="00C732EE"/>
    <w:rsid w:val="00C7709C"/>
    <w:rsid w:val="00C800B1"/>
    <w:rsid w:val="00C8258A"/>
    <w:rsid w:val="00C87970"/>
    <w:rsid w:val="00C87978"/>
    <w:rsid w:val="00C916B8"/>
    <w:rsid w:val="00C91EF3"/>
    <w:rsid w:val="00C96CED"/>
    <w:rsid w:val="00CA1CCC"/>
    <w:rsid w:val="00CB2E14"/>
    <w:rsid w:val="00CB2ECE"/>
    <w:rsid w:val="00CB4FA5"/>
    <w:rsid w:val="00CB557F"/>
    <w:rsid w:val="00CC6187"/>
    <w:rsid w:val="00CD12AC"/>
    <w:rsid w:val="00CD6422"/>
    <w:rsid w:val="00D0106C"/>
    <w:rsid w:val="00D104F6"/>
    <w:rsid w:val="00D23562"/>
    <w:rsid w:val="00D272B1"/>
    <w:rsid w:val="00D37E23"/>
    <w:rsid w:val="00D44366"/>
    <w:rsid w:val="00D51426"/>
    <w:rsid w:val="00D546CE"/>
    <w:rsid w:val="00D71709"/>
    <w:rsid w:val="00D723A1"/>
    <w:rsid w:val="00D739D1"/>
    <w:rsid w:val="00D83A2F"/>
    <w:rsid w:val="00D85610"/>
    <w:rsid w:val="00D90CF6"/>
    <w:rsid w:val="00D92B52"/>
    <w:rsid w:val="00DA1308"/>
    <w:rsid w:val="00DB21A7"/>
    <w:rsid w:val="00DB4ED9"/>
    <w:rsid w:val="00DB7231"/>
    <w:rsid w:val="00DB780B"/>
    <w:rsid w:val="00DC35AD"/>
    <w:rsid w:val="00DC68C8"/>
    <w:rsid w:val="00DD0365"/>
    <w:rsid w:val="00DE126E"/>
    <w:rsid w:val="00DE3C16"/>
    <w:rsid w:val="00DE42FB"/>
    <w:rsid w:val="00DE49AA"/>
    <w:rsid w:val="00DF4924"/>
    <w:rsid w:val="00E026C1"/>
    <w:rsid w:val="00E25AF1"/>
    <w:rsid w:val="00E32A2A"/>
    <w:rsid w:val="00E4416D"/>
    <w:rsid w:val="00E44979"/>
    <w:rsid w:val="00E57CE8"/>
    <w:rsid w:val="00E646E3"/>
    <w:rsid w:val="00E65482"/>
    <w:rsid w:val="00E658A1"/>
    <w:rsid w:val="00E67F3F"/>
    <w:rsid w:val="00E70052"/>
    <w:rsid w:val="00E701F9"/>
    <w:rsid w:val="00E751CC"/>
    <w:rsid w:val="00E75572"/>
    <w:rsid w:val="00E75F63"/>
    <w:rsid w:val="00E814F9"/>
    <w:rsid w:val="00E83FE6"/>
    <w:rsid w:val="00E96C75"/>
    <w:rsid w:val="00EA31FA"/>
    <w:rsid w:val="00EA322C"/>
    <w:rsid w:val="00EA5199"/>
    <w:rsid w:val="00EA6633"/>
    <w:rsid w:val="00EB0EAF"/>
    <w:rsid w:val="00EB2D60"/>
    <w:rsid w:val="00EB69AD"/>
    <w:rsid w:val="00EC1012"/>
    <w:rsid w:val="00ED0D75"/>
    <w:rsid w:val="00ED460D"/>
    <w:rsid w:val="00ED60D8"/>
    <w:rsid w:val="00EE26AE"/>
    <w:rsid w:val="00EE3540"/>
    <w:rsid w:val="00EF31F6"/>
    <w:rsid w:val="00EF7378"/>
    <w:rsid w:val="00F05149"/>
    <w:rsid w:val="00F06991"/>
    <w:rsid w:val="00F0727F"/>
    <w:rsid w:val="00F2232B"/>
    <w:rsid w:val="00F31ABD"/>
    <w:rsid w:val="00F354CF"/>
    <w:rsid w:val="00F36328"/>
    <w:rsid w:val="00F4343B"/>
    <w:rsid w:val="00F4463E"/>
    <w:rsid w:val="00F45004"/>
    <w:rsid w:val="00F508FE"/>
    <w:rsid w:val="00F51339"/>
    <w:rsid w:val="00F570E6"/>
    <w:rsid w:val="00F625EE"/>
    <w:rsid w:val="00F65634"/>
    <w:rsid w:val="00F66241"/>
    <w:rsid w:val="00F67A8B"/>
    <w:rsid w:val="00F76D16"/>
    <w:rsid w:val="00F81B7C"/>
    <w:rsid w:val="00F86943"/>
    <w:rsid w:val="00FA0D28"/>
    <w:rsid w:val="00FA31F3"/>
    <w:rsid w:val="00FA6695"/>
    <w:rsid w:val="00FB6023"/>
    <w:rsid w:val="00FC6232"/>
    <w:rsid w:val="00FD0494"/>
    <w:rsid w:val="00FE0DAB"/>
    <w:rsid w:val="00FE545A"/>
    <w:rsid w:val="00FE61F0"/>
    <w:rsid w:val="00FF6202"/>
    <w:rsid w:val="0E06D4AA"/>
    <w:rsid w:val="11226A94"/>
    <w:rsid w:val="11EF2C25"/>
    <w:rsid w:val="140DF0F5"/>
    <w:rsid w:val="1B9BB561"/>
    <w:rsid w:val="21B1EEF1"/>
    <w:rsid w:val="2353841B"/>
    <w:rsid w:val="3281DDE9"/>
    <w:rsid w:val="3A0A77E3"/>
    <w:rsid w:val="41047E3B"/>
    <w:rsid w:val="43357880"/>
    <w:rsid w:val="5C122A09"/>
    <w:rsid w:val="5E7AB0CE"/>
    <w:rsid w:val="66522CB1"/>
    <w:rsid w:val="666E7F86"/>
    <w:rsid w:val="737E2AB9"/>
    <w:rsid w:val="7C5F955C"/>
  </w:rsids>
  <m:mathPr>
    <m:mathFont m:val="Cambria Math"/>
    <m:brkBin m:val="before"/>
    <m:brkBinSub m:val="--"/>
    <m:smallFrac m:val="0"/>
    <m:dispDef/>
    <m:lMargin m:val="0"/>
    <m:rMargin m:val="0"/>
    <m:defJc m:val="centerGroup"/>
    <m:wrapIndent m:val="1440"/>
    <m:intLim m:val="subSup"/>
    <m:naryLim m:val="undOvr"/>
  </m:mathPr>
  <w:themeFontLang w:val="da-DK"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DEDF82"/>
  <w15:docId w15:val="{7B58491B-EBCA-4D54-8D34-BAC5EA19E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eastAsia="Times New Roman" w:hAnsi="Georgia" w:cs="Times New Roman"/>
        <w:lang w:val="da-DK" w:eastAsia="da-DK" w:bidi="ar-SA"/>
      </w:rPr>
    </w:rPrDefault>
    <w:pPrDefault>
      <w:pPr>
        <w:spacing w:line="28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uiPriority="2"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99" w:qFormat="1"/>
    <w:lsdException w:name="Emphasis" w:uiPriority="3"/>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semiHidden="1"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99" w:qFormat="1"/>
    <w:lsdException w:name="Subtle Reference" w:uiPriority="99" w:qFormat="1"/>
    <w:lsdException w:name="Intense Reference" w:uiPriority="99" w:qFormat="1"/>
    <w:lsdException w:name="Book Title" w:semiHidden="1" w:uiPriority="99" w:qFormat="1"/>
    <w:lsdException w:name="Bibliography" w:semiHidden="1" w:uiPriority="99"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F0851"/>
  </w:style>
  <w:style w:type="paragraph" w:styleId="Overskrift1">
    <w:name w:val="heading 1"/>
    <w:basedOn w:val="Normal"/>
    <w:next w:val="Normal"/>
    <w:uiPriority w:val="1"/>
    <w:qFormat/>
    <w:rsid w:val="00E32A2A"/>
    <w:pPr>
      <w:outlineLvl w:val="0"/>
    </w:pPr>
    <w:rPr>
      <w:rFonts w:cs="Arial"/>
      <w:b/>
      <w:bCs/>
      <w:szCs w:val="32"/>
    </w:rPr>
  </w:style>
  <w:style w:type="paragraph" w:styleId="Overskrift2">
    <w:name w:val="heading 2"/>
    <w:basedOn w:val="Normal"/>
    <w:next w:val="Normal"/>
    <w:uiPriority w:val="1"/>
    <w:qFormat/>
    <w:rsid w:val="00E32A2A"/>
    <w:pPr>
      <w:outlineLvl w:val="1"/>
    </w:pPr>
    <w:rPr>
      <w:rFonts w:cs="Arial"/>
      <w:b/>
      <w:bCs/>
      <w:i/>
      <w:iCs/>
      <w:szCs w:val="28"/>
    </w:rPr>
  </w:style>
  <w:style w:type="paragraph" w:styleId="Overskrift3">
    <w:name w:val="heading 3"/>
    <w:basedOn w:val="Normal"/>
    <w:next w:val="Normal"/>
    <w:uiPriority w:val="1"/>
    <w:qFormat/>
    <w:rsid w:val="00E32A2A"/>
    <w:pPr>
      <w:outlineLvl w:val="2"/>
    </w:pPr>
    <w:rPr>
      <w:rFonts w:cs="Arial"/>
      <w:bCs/>
      <w:i/>
      <w:szCs w:val="26"/>
    </w:rPr>
  </w:style>
  <w:style w:type="paragraph" w:styleId="Overskrift4">
    <w:name w:val="heading 4"/>
    <w:basedOn w:val="Normal"/>
    <w:next w:val="Normal"/>
    <w:uiPriority w:val="1"/>
    <w:semiHidden/>
    <w:qFormat/>
    <w:rsid w:val="00522D69"/>
    <w:pPr>
      <w:keepNext/>
      <w:outlineLvl w:val="3"/>
    </w:pPr>
    <w:rPr>
      <w:bCs/>
      <w:i/>
      <w:szCs w:val="28"/>
    </w:rPr>
  </w:style>
  <w:style w:type="paragraph" w:styleId="Overskrift5">
    <w:name w:val="heading 5"/>
    <w:basedOn w:val="Normal"/>
    <w:next w:val="Normal"/>
    <w:uiPriority w:val="1"/>
    <w:semiHidden/>
    <w:qFormat/>
    <w:rsid w:val="00522D69"/>
    <w:pPr>
      <w:outlineLvl w:val="4"/>
    </w:pPr>
    <w:rPr>
      <w:bCs/>
      <w:iCs/>
      <w:szCs w:val="26"/>
    </w:rPr>
  </w:style>
  <w:style w:type="paragraph" w:styleId="Overskrift6">
    <w:name w:val="heading 6"/>
    <w:basedOn w:val="Normal"/>
    <w:next w:val="Normal"/>
    <w:uiPriority w:val="1"/>
    <w:semiHidden/>
    <w:qFormat/>
    <w:rsid w:val="00522D69"/>
    <w:pPr>
      <w:outlineLvl w:val="5"/>
    </w:pPr>
    <w:rPr>
      <w:bCs/>
      <w:szCs w:val="22"/>
    </w:rPr>
  </w:style>
  <w:style w:type="paragraph" w:styleId="Overskrift7">
    <w:name w:val="heading 7"/>
    <w:basedOn w:val="Normal"/>
    <w:next w:val="Normal"/>
    <w:uiPriority w:val="1"/>
    <w:semiHidden/>
    <w:qFormat/>
    <w:rsid w:val="00522D69"/>
    <w:pPr>
      <w:outlineLvl w:val="6"/>
    </w:pPr>
  </w:style>
  <w:style w:type="paragraph" w:styleId="Overskrift8">
    <w:name w:val="heading 8"/>
    <w:basedOn w:val="Normal"/>
    <w:next w:val="Normal"/>
    <w:uiPriority w:val="1"/>
    <w:semiHidden/>
    <w:qFormat/>
    <w:rsid w:val="00522D69"/>
    <w:pPr>
      <w:outlineLvl w:val="7"/>
    </w:pPr>
    <w:rPr>
      <w:iCs/>
    </w:rPr>
  </w:style>
  <w:style w:type="paragraph" w:styleId="Overskrift9">
    <w:name w:val="heading 9"/>
    <w:basedOn w:val="Normal"/>
    <w:next w:val="Normal"/>
    <w:uiPriority w:val="1"/>
    <w:semiHidden/>
    <w:qFormat/>
    <w:rsid w:val="00522D69"/>
    <w:pPr>
      <w:outlineLvl w:val="8"/>
    </w:pPr>
    <w:rPr>
      <w:rFonts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styleId="111111">
    <w:name w:val="Outline List 2"/>
    <w:basedOn w:val="Ingenoversigt"/>
    <w:semiHidden/>
    <w:rsid w:val="001D44BE"/>
    <w:pPr>
      <w:numPr>
        <w:numId w:val="13"/>
      </w:numPr>
    </w:pPr>
  </w:style>
  <w:style w:type="numbering" w:styleId="1ai">
    <w:name w:val="Outline List 1"/>
    <w:basedOn w:val="Ingenoversigt"/>
    <w:semiHidden/>
    <w:rsid w:val="00522D69"/>
    <w:pPr>
      <w:numPr>
        <w:numId w:val="1"/>
      </w:numPr>
    </w:pPr>
  </w:style>
  <w:style w:type="numbering" w:styleId="ArtikelSektion">
    <w:name w:val="Outline List 3"/>
    <w:basedOn w:val="Ingenoversigt"/>
    <w:semiHidden/>
    <w:rsid w:val="00522D69"/>
    <w:pPr>
      <w:numPr>
        <w:numId w:val="2"/>
      </w:numPr>
    </w:pPr>
  </w:style>
  <w:style w:type="paragraph" w:styleId="Bloktekst">
    <w:name w:val="Block Text"/>
    <w:basedOn w:val="Normal"/>
    <w:uiPriority w:val="99"/>
    <w:semiHidden/>
    <w:rsid w:val="00522D69"/>
    <w:pPr>
      <w:spacing w:after="120"/>
      <w:ind w:left="1440" w:right="1440"/>
    </w:pPr>
  </w:style>
  <w:style w:type="paragraph" w:styleId="Brdtekst">
    <w:name w:val="Body Text"/>
    <w:basedOn w:val="Normal"/>
    <w:uiPriority w:val="99"/>
    <w:semiHidden/>
    <w:rsid w:val="00522D69"/>
    <w:pPr>
      <w:spacing w:after="120"/>
    </w:pPr>
  </w:style>
  <w:style w:type="paragraph" w:styleId="Brdtekst2">
    <w:name w:val="Body Text 2"/>
    <w:basedOn w:val="Normal"/>
    <w:uiPriority w:val="99"/>
    <w:semiHidden/>
    <w:rsid w:val="00522D69"/>
    <w:pPr>
      <w:spacing w:after="120" w:line="480" w:lineRule="auto"/>
    </w:pPr>
  </w:style>
  <w:style w:type="paragraph" w:styleId="Brdtekst3">
    <w:name w:val="Body Text 3"/>
    <w:basedOn w:val="Normal"/>
    <w:uiPriority w:val="99"/>
    <w:semiHidden/>
    <w:rsid w:val="00522D69"/>
    <w:pPr>
      <w:spacing w:after="120"/>
    </w:pPr>
    <w:rPr>
      <w:sz w:val="16"/>
      <w:szCs w:val="16"/>
    </w:rPr>
  </w:style>
  <w:style w:type="paragraph" w:styleId="Brdtekst-frstelinjeindrykning1">
    <w:name w:val="Body Text First Indent"/>
    <w:basedOn w:val="Brdtekst"/>
    <w:uiPriority w:val="99"/>
    <w:semiHidden/>
    <w:rsid w:val="00522D69"/>
    <w:pPr>
      <w:ind w:firstLine="210"/>
    </w:pPr>
  </w:style>
  <w:style w:type="paragraph" w:styleId="Brdtekstindrykning">
    <w:name w:val="Body Text Indent"/>
    <w:basedOn w:val="Normal"/>
    <w:uiPriority w:val="99"/>
    <w:semiHidden/>
    <w:rsid w:val="00522D69"/>
    <w:pPr>
      <w:spacing w:after="120"/>
      <w:ind w:left="283"/>
    </w:pPr>
  </w:style>
  <w:style w:type="paragraph" w:styleId="Brdtekst-frstelinjeindrykning2">
    <w:name w:val="Body Text First Indent 2"/>
    <w:basedOn w:val="Brdtekstindrykning"/>
    <w:uiPriority w:val="99"/>
    <w:semiHidden/>
    <w:rsid w:val="00522D69"/>
    <w:pPr>
      <w:ind w:firstLine="210"/>
    </w:pPr>
  </w:style>
  <w:style w:type="paragraph" w:styleId="Brdtekstindrykning2">
    <w:name w:val="Body Text Indent 2"/>
    <w:basedOn w:val="Normal"/>
    <w:uiPriority w:val="99"/>
    <w:semiHidden/>
    <w:rsid w:val="00522D69"/>
    <w:pPr>
      <w:spacing w:after="120" w:line="480" w:lineRule="auto"/>
      <w:ind w:left="283"/>
    </w:pPr>
  </w:style>
  <w:style w:type="paragraph" w:styleId="Brdtekstindrykning3">
    <w:name w:val="Body Text Indent 3"/>
    <w:basedOn w:val="Normal"/>
    <w:uiPriority w:val="99"/>
    <w:semiHidden/>
    <w:rsid w:val="00522D69"/>
    <w:pPr>
      <w:spacing w:after="120"/>
      <w:ind w:left="283"/>
    </w:pPr>
    <w:rPr>
      <w:sz w:val="16"/>
      <w:szCs w:val="16"/>
    </w:rPr>
  </w:style>
  <w:style w:type="paragraph" w:styleId="Billedtekst">
    <w:name w:val="caption"/>
    <w:basedOn w:val="Normal"/>
    <w:next w:val="Normal"/>
    <w:uiPriority w:val="3"/>
    <w:rsid w:val="00522D69"/>
    <w:rPr>
      <w:b/>
      <w:bCs/>
      <w:sz w:val="16"/>
    </w:rPr>
  </w:style>
  <w:style w:type="paragraph" w:styleId="Sluthilsen">
    <w:name w:val="Closing"/>
    <w:basedOn w:val="Normal"/>
    <w:uiPriority w:val="99"/>
    <w:semiHidden/>
    <w:rsid w:val="00522D69"/>
    <w:pPr>
      <w:ind w:left="4252"/>
    </w:pPr>
  </w:style>
  <w:style w:type="paragraph" w:styleId="Dato">
    <w:name w:val="Date"/>
    <w:basedOn w:val="Normal"/>
    <w:next w:val="Normal"/>
    <w:uiPriority w:val="99"/>
    <w:semiHidden/>
    <w:rsid w:val="00522D69"/>
  </w:style>
  <w:style w:type="paragraph" w:styleId="Mailsignatur">
    <w:name w:val="E-mail Signature"/>
    <w:basedOn w:val="Normal"/>
    <w:uiPriority w:val="99"/>
    <w:semiHidden/>
    <w:rsid w:val="00522D69"/>
  </w:style>
  <w:style w:type="character" w:styleId="Fremhv">
    <w:name w:val="Emphasis"/>
    <w:uiPriority w:val="3"/>
    <w:rsid w:val="00AF662D"/>
    <w:rPr>
      <w:i/>
      <w:iCs/>
      <w:lang w:val="da-DK"/>
    </w:rPr>
  </w:style>
  <w:style w:type="character" w:styleId="Slutnotehenvisning">
    <w:name w:val="endnote reference"/>
    <w:uiPriority w:val="7"/>
    <w:semiHidden/>
    <w:rsid w:val="00522D69"/>
    <w:rPr>
      <w:rFonts w:ascii="AU Passata" w:hAnsi="AU Passata"/>
      <w:color w:val="87888A"/>
      <w:sz w:val="14"/>
      <w:vertAlign w:val="superscript"/>
      <w:lang w:val="da-DK"/>
    </w:rPr>
  </w:style>
  <w:style w:type="paragraph" w:styleId="Slutnotetekst">
    <w:name w:val="endnote text"/>
    <w:basedOn w:val="Normal"/>
    <w:uiPriority w:val="7"/>
    <w:semiHidden/>
    <w:rsid w:val="00522D69"/>
    <w:pPr>
      <w:spacing w:line="180" w:lineRule="atLeast"/>
    </w:pPr>
    <w:rPr>
      <w:rFonts w:ascii="AU Passata" w:hAnsi="AU Passata"/>
      <w:color w:val="87888A"/>
      <w:spacing w:val="10"/>
      <w:sz w:val="14"/>
    </w:rPr>
  </w:style>
  <w:style w:type="paragraph" w:styleId="Modtageradresse">
    <w:name w:val="envelope address"/>
    <w:basedOn w:val="Normal"/>
    <w:uiPriority w:val="99"/>
    <w:semiHidden/>
    <w:rsid w:val="00522D69"/>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uiPriority w:val="99"/>
    <w:semiHidden/>
    <w:rsid w:val="00522D69"/>
    <w:rPr>
      <w:rFonts w:ascii="Arial" w:hAnsi="Arial" w:cs="Arial"/>
    </w:rPr>
  </w:style>
  <w:style w:type="character" w:styleId="Fodnotehenvisning">
    <w:name w:val="footnote reference"/>
    <w:uiPriority w:val="7"/>
    <w:semiHidden/>
    <w:rsid w:val="00522D69"/>
    <w:rPr>
      <w:rFonts w:ascii="AU Passata" w:hAnsi="AU Passata"/>
      <w:color w:val="87888A"/>
      <w:sz w:val="14"/>
      <w:vertAlign w:val="superscript"/>
      <w:lang w:val="da-DK"/>
    </w:rPr>
  </w:style>
  <w:style w:type="paragraph" w:styleId="Fodnotetekst">
    <w:name w:val="footnote text"/>
    <w:basedOn w:val="Normal"/>
    <w:uiPriority w:val="7"/>
    <w:semiHidden/>
    <w:rsid w:val="00522D69"/>
    <w:pPr>
      <w:spacing w:line="180" w:lineRule="atLeast"/>
    </w:pPr>
    <w:rPr>
      <w:rFonts w:ascii="AU Passata" w:hAnsi="AU Passata"/>
      <w:color w:val="87888A"/>
      <w:spacing w:val="10"/>
      <w:sz w:val="14"/>
    </w:rPr>
  </w:style>
  <w:style w:type="character" w:styleId="HTML-akronym">
    <w:name w:val="HTML Acronym"/>
    <w:basedOn w:val="Standardskrifttypeiafsnit"/>
    <w:uiPriority w:val="99"/>
    <w:semiHidden/>
    <w:rsid w:val="00522D69"/>
    <w:rPr>
      <w:lang w:val="da-DK"/>
    </w:rPr>
  </w:style>
  <w:style w:type="paragraph" w:styleId="HTML-adresse">
    <w:name w:val="HTML Address"/>
    <w:basedOn w:val="Normal"/>
    <w:uiPriority w:val="99"/>
    <w:semiHidden/>
    <w:rsid w:val="00522D69"/>
    <w:rPr>
      <w:i/>
      <w:iCs/>
    </w:rPr>
  </w:style>
  <w:style w:type="character" w:styleId="HTML-citat">
    <w:name w:val="HTML Cite"/>
    <w:uiPriority w:val="99"/>
    <w:semiHidden/>
    <w:rsid w:val="00522D69"/>
    <w:rPr>
      <w:i/>
      <w:iCs/>
      <w:lang w:val="da-DK"/>
    </w:rPr>
  </w:style>
  <w:style w:type="character" w:styleId="HTML-kode">
    <w:name w:val="HTML Code"/>
    <w:uiPriority w:val="99"/>
    <w:semiHidden/>
    <w:rsid w:val="00522D69"/>
    <w:rPr>
      <w:rFonts w:ascii="Courier New" w:hAnsi="Courier New" w:cs="Courier New"/>
      <w:sz w:val="20"/>
      <w:szCs w:val="20"/>
      <w:lang w:val="da-DK"/>
    </w:rPr>
  </w:style>
  <w:style w:type="character" w:styleId="HTML-definition">
    <w:name w:val="HTML Definition"/>
    <w:uiPriority w:val="99"/>
    <w:semiHidden/>
    <w:rsid w:val="00522D69"/>
    <w:rPr>
      <w:i/>
      <w:iCs/>
      <w:lang w:val="da-DK"/>
    </w:rPr>
  </w:style>
  <w:style w:type="character" w:styleId="HTML-tastatur">
    <w:name w:val="HTML Keyboard"/>
    <w:uiPriority w:val="99"/>
    <w:semiHidden/>
    <w:rsid w:val="00522D69"/>
    <w:rPr>
      <w:rFonts w:ascii="Courier New" w:hAnsi="Courier New" w:cs="Courier New"/>
      <w:sz w:val="20"/>
      <w:szCs w:val="20"/>
      <w:lang w:val="da-DK"/>
    </w:rPr>
  </w:style>
  <w:style w:type="paragraph" w:styleId="FormateretHTML">
    <w:name w:val="HTML Preformatted"/>
    <w:basedOn w:val="Normal"/>
    <w:uiPriority w:val="99"/>
    <w:semiHidden/>
    <w:rsid w:val="00522D69"/>
    <w:rPr>
      <w:rFonts w:ascii="Courier New" w:hAnsi="Courier New" w:cs="Courier New"/>
    </w:rPr>
  </w:style>
  <w:style w:type="character" w:styleId="HTML-eksempel">
    <w:name w:val="HTML Sample"/>
    <w:uiPriority w:val="99"/>
    <w:semiHidden/>
    <w:rsid w:val="00522D69"/>
    <w:rPr>
      <w:rFonts w:ascii="Courier New" w:hAnsi="Courier New" w:cs="Courier New"/>
      <w:lang w:val="da-DK"/>
    </w:rPr>
  </w:style>
  <w:style w:type="character" w:styleId="HTML-skrivemaskine">
    <w:name w:val="HTML Typewriter"/>
    <w:uiPriority w:val="99"/>
    <w:semiHidden/>
    <w:rsid w:val="00522D69"/>
    <w:rPr>
      <w:rFonts w:ascii="Courier New" w:hAnsi="Courier New" w:cs="Courier New"/>
      <w:sz w:val="20"/>
      <w:szCs w:val="20"/>
      <w:lang w:val="da-DK"/>
    </w:rPr>
  </w:style>
  <w:style w:type="character" w:styleId="HTML-variabel">
    <w:name w:val="HTML Variable"/>
    <w:uiPriority w:val="99"/>
    <w:semiHidden/>
    <w:rsid w:val="00522D69"/>
    <w:rPr>
      <w:i/>
      <w:iCs/>
      <w:lang w:val="da-DK"/>
    </w:rPr>
  </w:style>
  <w:style w:type="character" w:styleId="Linjenummer">
    <w:name w:val="line number"/>
    <w:basedOn w:val="Standardskrifttypeiafsnit"/>
    <w:uiPriority w:val="99"/>
    <w:semiHidden/>
    <w:rsid w:val="00522D69"/>
    <w:rPr>
      <w:lang w:val="da-DK"/>
    </w:rPr>
  </w:style>
  <w:style w:type="paragraph" w:styleId="Liste">
    <w:name w:val="List"/>
    <w:basedOn w:val="Normal"/>
    <w:uiPriority w:val="99"/>
    <w:semiHidden/>
    <w:rsid w:val="00522D69"/>
    <w:pPr>
      <w:ind w:left="283" w:hanging="283"/>
    </w:pPr>
  </w:style>
  <w:style w:type="paragraph" w:styleId="Liste2">
    <w:name w:val="List 2"/>
    <w:basedOn w:val="Normal"/>
    <w:uiPriority w:val="99"/>
    <w:semiHidden/>
    <w:rsid w:val="00522D69"/>
    <w:pPr>
      <w:ind w:left="566" w:hanging="283"/>
    </w:pPr>
  </w:style>
  <w:style w:type="paragraph" w:styleId="Liste3">
    <w:name w:val="List 3"/>
    <w:basedOn w:val="Normal"/>
    <w:uiPriority w:val="99"/>
    <w:semiHidden/>
    <w:rsid w:val="00522D69"/>
    <w:pPr>
      <w:ind w:left="849" w:hanging="283"/>
    </w:pPr>
  </w:style>
  <w:style w:type="paragraph" w:styleId="Liste4">
    <w:name w:val="List 4"/>
    <w:basedOn w:val="Normal"/>
    <w:uiPriority w:val="99"/>
    <w:semiHidden/>
    <w:rsid w:val="00522D69"/>
    <w:pPr>
      <w:ind w:left="1132" w:hanging="283"/>
    </w:pPr>
  </w:style>
  <w:style w:type="paragraph" w:styleId="Liste5">
    <w:name w:val="List 5"/>
    <w:basedOn w:val="Normal"/>
    <w:uiPriority w:val="99"/>
    <w:semiHidden/>
    <w:rsid w:val="00522D69"/>
    <w:pPr>
      <w:ind w:left="1415" w:hanging="283"/>
    </w:pPr>
  </w:style>
  <w:style w:type="paragraph" w:styleId="Opstilling-punkttegn">
    <w:name w:val="List Bullet"/>
    <w:basedOn w:val="Normal"/>
    <w:uiPriority w:val="2"/>
    <w:qFormat/>
    <w:rsid w:val="00AF662D"/>
    <w:pPr>
      <w:numPr>
        <w:numId w:val="14"/>
      </w:numPr>
    </w:pPr>
  </w:style>
  <w:style w:type="paragraph" w:styleId="Opstilling-punkttegn2">
    <w:name w:val="List Bullet 2"/>
    <w:basedOn w:val="Normal"/>
    <w:uiPriority w:val="99"/>
    <w:semiHidden/>
    <w:rsid w:val="00522D69"/>
    <w:pPr>
      <w:numPr>
        <w:numId w:val="3"/>
      </w:numPr>
    </w:pPr>
  </w:style>
  <w:style w:type="paragraph" w:styleId="Opstilling-punkttegn3">
    <w:name w:val="List Bullet 3"/>
    <w:basedOn w:val="Normal"/>
    <w:uiPriority w:val="99"/>
    <w:semiHidden/>
    <w:rsid w:val="00522D69"/>
    <w:pPr>
      <w:numPr>
        <w:numId w:val="4"/>
      </w:numPr>
    </w:pPr>
  </w:style>
  <w:style w:type="paragraph" w:styleId="Opstilling-punkttegn4">
    <w:name w:val="List Bullet 4"/>
    <w:basedOn w:val="Normal"/>
    <w:uiPriority w:val="99"/>
    <w:semiHidden/>
    <w:rsid w:val="00522D69"/>
    <w:pPr>
      <w:numPr>
        <w:numId w:val="5"/>
      </w:numPr>
    </w:pPr>
  </w:style>
  <w:style w:type="paragraph" w:styleId="Opstilling-punkttegn5">
    <w:name w:val="List Bullet 5"/>
    <w:basedOn w:val="Normal"/>
    <w:uiPriority w:val="99"/>
    <w:semiHidden/>
    <w:rsid w:val="00522D69"/>
    <w:pPr>
      <w:numPr>
        <w:numId w:val="6"/>
      </w:numPr>
    </w:pPr>
  </w:style>
  <w:style w:type="paragraph" w:styleId="Opstilling-forts">
    <w:name w:val="List Continue"/>
    <w:basedOn w:val="Normal"/>
    <w:uiPriority w:val="99"/>
    <w:semiHidden/>
    <w:rsid w:val="00522D69"/>
    <w:pPr>
      <w:spacing w:after="120"/>
      <w:ind w:left="283"/>
    </w:pPr>
  </w:style>
  <w:style w:type="paragraph" w:styleId="Opstilling-forts2">
    <w:name w:val="List Continue 2"/>
    <w:basedOn w:val="Normal"/>
    <w:uiPriority w:val="99"/>
    <w:semiHidden/>
    <w:rsid w:val="00522D69"/>
    <w:pPr>
      <w:spacing w:after="120"/>
      <w:ind w:left="566"/>
    </w:pPr>
  </w:style>
  <w:style w:type="paragraph" w:styleId="Opstilling-forts3">
    <w:name w:val="List Continue 3"/>
    <w:basedOn w:val="Normal"/>
    <w:uiPriority w:val="99"/>
    <w:semiHidden/>
    <w:rsid w:val="00522D69"/>
    <w:pPr>
      <w:spacing w:after="120"/>
      <w:ind w:left="849"/>
    </w:pPr>
  </w:style>
  <w:style w:type="paragraph" w:styleId="Opstilling-forts4">
    <w:name w:val="List Continue 4"/>
    <w:basedOn w:val="Normal"/>
    <w:uiPriority w:val="99"/>
    <w:semiHidden/>
    <w:rsid w:val="00522D69"/>
    <w:pPr>
      <w:spacing w:after="120"/>
      <w:ind w:left="1132"/>
    </w:pPr>
  </w:style>
  <w:style w:type="paragraph" w:styleId="Opstilling-forts5">
    <w:name w:val="List Continue 5"/>
    <w:basedOn w:val="Normal"/>
    <w:uiPriority w:val="99"/>
    <w:semiHidden/>
    <w:rsid w:val="00522D69"/>
    <w:pPr>
      <w:spacing w:after="120"/>
      <w:ind w:left="1415"/>
    </w:pPr>
  </w:style>
  <w:style w:type="paragraph" w:styleId="Opstilling-talellerbogst">
    <w:name w:val="List Number"/>
    <w:basedOn w:val="Normal"/>
    <w:uiPriority w:val="2"/>
    <w:qFormat/>
    <w:rsid w:val="00AF662D"/>
    <w:pPr>
      <w:numPr>
        <w:numId w:val="15"/>
      </w:numPr>
    </w:pPr>
  </w:style>
  <w:style w:type="paragraph" w:styleId="Opstilling-talellerbogst2">
    <w:name w:val="List Number 2"/>
    <w:basedOn w:val="Normal"/>
    <w:uiPriority w:val="99"/>
    <w:semiHidden/>
    <w:rsid w:val="00522D69"/>
    <w:pPr>
      <w:numPr>
        <w:numId w:val="7"/>
      </w:numPr>
    </w:pPr>
  </w:style>
  <w:style w:type="paragraph" w:styleId="Opstilling-talellerbogst3">
    <w:name w:val="List Number 3"/>
    <w:basedOn w:val="Normal"/>
    <w:uiPriority w:val="99"/>
    <w:semiHidden/>
    <w:rsid w:val="00522D69"/>
    <w:pPr>
      <w:numPr>
        <w:numId w:val="8"/>
      </w:numPr>
    </w:pPr>
  </w:style>
  <w:style w:type="paragraph" w:styleId="Opstilling-talellerbogst4">
    <w:name w:val="List Number 4"/>
    <w:basedOn w:val="Normal"/>
    <w:uiPriority w:val="99"/>
    <w:semiHidden/>
    <w:rsid w:val="00522D69"/>
    <w:pPr>
      <w:numPr>
        <w:numId w:val="9"/>
      </w:numPr>
    </w:pPr>
  </w:style>
  <w:style w:type="paragraph" w:styleId="Opstilling-talellerbogst5">
    <w:name w:val="List Number 5"/>
    <w:basedOn w:val="Normal"/>
    <w:uiPriority w:val="99"/>
    <w:semiHidden/>
    <w:rsid w:val="00522D69"/>
    <w:pPr>
      <w:numPr>
        <w:numId w:val="10"/>
      </w:numPr>
    </w:pPr>
  </w:style>
  <w:style w:type="paragraph" w:styleId="Brevhoved">
    <w:name w:val="Message Header"/>
    <w:basedOn w:val="Normal"/>
    <w:uiPriority w:val="99"/>
    <w:semiHidden/>
    <w:rsid w:val="00522D6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semiHidden/>
    <w:rsid w:val="00522D69"/>
    <w:rPr>
      <w:rFonts w:ascii="Times New Roman" w:hAnsi="Times New Roman"/>
      <w:sz w:val="24"/>
    </w:rPr>
  </w:style>
  <w:style w:type="paragraph" w:styleId="Normalindrykning">
    <w:name w:val="Normal Indent"/>
    <w:basedOn w:val="Normal"/>
    <w:uiPriority w:val="99"/>
    <w:semiHidden/>
    <w:rsid w:val="00522D69"/>
    <w:pPr>
      <w:ind w:left="1304"/>
    </w:pPr>
  </w:style>
  <w:style w:type="paragraph" w:styleId="Noteoverskrift">
    <w:name w:val="Note Heading"/>
    <w:basedOn w:val="Normal"/>
    <w:next w:val="Normal"/>
    <w:uiPriority w:val="99"/>
    <w:semiHidden/>
    <w:rsid w:val="00522D69"/>
  </w:style>
  <w:style w:type="paragraph" w:styleId="Almindeligtekst">
    <w:name w:val="Plain Text"/>
    <w:basedOn w:val="Normal"/>
    <w:uiPriority w:val="99"/>
    <w:semiHidden/>
    <w:rsid w:val="00522D69"/>
    <w:rPr>
      <w:rFonts w:ascii="Courier New" w:hAnsi="Courier New" w:cs="Courier New"/>
    </w:rPr>
  </w:style>
  <w:style w:type="paragraph" w:styleId="Starthilsen">
    <w:name w:val="Salutation"/>
    <w:basedOn w:val="Normal"/>
    <w:next w:val="Normal"/>
    <w:uiPriority w:val="99"/>
    <w:semiHidden/>
    <w:rsid w:val="00522D69"/>
  </w:style>
  <w:style w:type="paragraph" w:styleId="Underskrift">
    <w:name w:val="Signature"/>
    <w:basedOn w:val="Normal"/>
    <w:uiPriority w:val="99"/>
    <w:semiHidden/>
    <w:rsid w:val="00522D69"/>
    <w:pPr>
      <w:ind w:left="4252"/>
    </w:pPr>
  </w:style>
  <w:style w:type="character" w:styleId="Strk">
    <w:name w:val="Strong"/>
    <w:uiPriority w:val="99"/>
    <w:semiHidden/>
    <w:qFormat/>
    <w:rsid w:val="00AF662D"/>
    <w:rPr>
      <w:b/>
      <w:bCs/>
      <w:lang w:val="da-DK"/>
    </w:rPr>
  </w:style>
  <w:style w:type="paragraph" w:styleId="Undertitel">
    <w:name w:val="Subtitle"/>
    <w:basedOn w:val="Normal"/>
    <w:uiPriority w:val="99"/>
    <w:semiHidden/>
    <w:qFormat/>
    <w:rsid w:val="00AF662D"/>
    <w:pPr>
      <w:spacing w:after="60"/>
      <w:jc w:val="center"/>
      <w:outlineLvl w:val="1"/>
    </w:pPr>
    <w:rPr>
      <w:rFonts w:ascii="Arial" w:hAnsi="Arial" w:cs="Arial"/>
      <w:sz w:val="24"/>
    </w:rPr>
  </w:style>
  <w:style w:type="table" w:styleId="Tabel-3D-effekter1">
    <w:name w:val="Table 3D effects 1"/>
    <w:basedOn w:val="Tabel-Normal"/>
    <w:semiHidden/>
    <w:rsid w:val="00522D69"/>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522D69"/>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522D6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522D69"/>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522D69"/>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522D6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522D69"/>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522D69"/>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522D69"/>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522D69"/>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semiHidden/>
    <w:rsid w:val="00522D6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semiHidden/>
    <w:rsid w:val="00522D69"/>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semiHidden/>
    <w:rsid w:val="00522D6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semiHidden/>
    <w:rsid w:val="00522D69"/>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semiHidden/>
    <w:rsid w:val="00522D6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522D6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522D6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522D6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522D69"/>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522D6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522D69"/>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522D6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522D6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522D6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522D6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522D6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522D6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522D69"/>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522D69"/>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522D69"/>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522D69"/>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522D6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522D6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522D6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522D69"/>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522D6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522D6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522D6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522D6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522D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rsid w:val="00522D6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522D6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522D6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uiPriority w:val="8"/>
    <w:semiHidden/>
    <w:qFormat/>
    <w:rsid w:val="00522D69"/>
    <w:pPr>
      <w:spacing w:before="240" w:after="60"/>
      <w:jc w:val="center"/>
      <w:outlineLvl w:val="0"/>
    </w:pPr>
    <w:rPr>
      <w:rFonts w:ascii="Arial" w:hAnsi="Arial" w:cs="Arial"/>
      <w:b/>
      <w:bCs/>
      <w:kern w:val="28"/>
      <w:sz w:val="32"/>
      <w:szCs w:val="32"/>
    </w:rPr>
  </w:style>
  <w:style w:type="paragraph" w:styleId="Indholdsfortegnelse1">
    <w:name w:val="toc 1"/>
    <w:basedOn w:val="Normal"/>
    <w:next w:val="Normal"/>
    <w:uiPriority w:val="99"/>
    <w:semiHidden/>
    <w:rsid w:val="00522D69"/>
    <w:pPr>
      <w:tabs>
        <w:tab w:val="right" w:pos="7655"/>
      </w:tabs>
      <w:spacing w:before="120"/>
      <w:ind w:right="567"/>
    </w:pPr>
    <w:rPr>
      <w:b/>
    </w:rPr>
  </w:style>
  <w:style w:type="paragraph" w:styleId="Indholdsfortegnelse2">
    <w:name w:val="toc 2"/>
    <w:basedOn w:val="Normal"/>
    <w:next w:val="Normal"/>
    <w:uiPriority w:val="99"/>
    <w:semiHidden/>
    <w:rsid w:val="00522D69"/>
    <w:pPr>
      <w:tabs>
        <w:tab w:val="right" w:pos="7655"/>
      </w:tabs>
      <w:ind w:left="284" w:right="567"/>
    </w:pPr>
  </w:style>
  <w:style w:type="paragraph" w:styleId="Indholdsfortegnelse3">
    <w:name w:val="toc 3"/>
    <w:basedOn w:val="Normal"/>
    <w:next w:val="Normal"/>
    <w:uiPriority w:val="99"/>
    <w:semiHidden/>
    <w:rsid w:val="00522D69"/>
    <w:pPr>
      <w:tabs>
        <w:tab w:val="right" w:pos="7655"/>
      </w:tabs>
      <w:ind w:left="567" w:right="567"/>
    </w:pPr>
  </w:style>
  <w:style w:type="paragraph" w:styleId="Indholdsfortegnelse4">
    <w:name w:val="toc 4"/>
    <w:basedOn w:val="Normal"/>
    <w:next w:val="Normal"/>
    <w:uiPriority w:val="99"/>
    <w:semiHidden/>
    <w:rsid w:val="00522D69"/>
    <w:pPr>
      <w:tabs>
        <w:tab w:val="right" w:pos="7655"/>
      </w:tabs>
      <w:ind w:left="851" w:right="567"/>
    </w:pPr>
  </w:style>
  <w:style w:type="paragraph" w:styleId="Indholdsfortegnelse5">
    <w:name w:val="toc 5"/>
    <w:basedOn w:val="Normal"/>
    <w:next w:val="Normal"/>
    <w:uiPriority w:val="99"/>
    <w:semiHidden/>
    <w:rsid w:val="00522D69"/>
    <w:pPr>
      <w:tabs>
        <w:tab w:val="right" w:pos="7655"/>
      </w:tabs>
      <w:ind w:left="1134" w:right="567"/>
    </w:pPr>
  </w:style>
  <w:style w:type="character" w:styleId="BesgtLink">
    <w:name w:val="FollowedHyperlink"/>
    <w:uiPriority w:val="7"/>
    <w:semiHidden/>
    <w:rsid w:val="00522D69"/>
    <w:rPr>
      <w:rFonts w:ascii="Georgia" w:hAnsi="Georgia"/>
      <w:color w:val="87888A"/>
      <w:sz w:val="21"/>
      <w:u w:val="none"/>
      <w:lang w:val="da-DK"/>
    </w:rPr>
  </w:style>
  <w:style w:type="paragraph" w:styleId="Sidefod">
    <w:name w:val="footer"/>
    <w:basedOn w:val="Normal"/>
    <w:uiPriority w:val="7"/>
    <w:semiHidden/>
    <w:rsid w:val="00522D69"/>
    <w:pPr>
      <w:tabs>
        <w:tab w:val="center" w:pos="3617"/>
        <w:tab w:val="right" w:pos="7228"/>
        <w:tab w:val="left" w:pos="10205"/>
      </w:tabs>
      <w:spacing w:line="180" w:lineRule="atLeast"/>
    </w:pPr>
    <w:rPr>
      <w:rFonts w:ascii="AU Passata" w:hAnsi="AU Passata"/>
      <w:color w:val="87888A"/>
      <w:spacing w:val="10"/>
      <w:sz w:val="14"/>
    </w:rPr>
  </w:style>
  <w:style w:type="paragraph" w:styleId="Sidehoved">
    <w:name w:val="header"/>
    <w:basedOn w:val="Normal"/>
    <w:uiPriority w:val="7"/>
    <w:semiHidden/>
    <w:rsid w:val="00522D69"/>
    <w:pPr>
      <w:tabs>
        <w:tab w:val="center" w:pos="4819"/>
        <w:tab w:val="right" w:pos="9638"/>
      </w:tabs>
      <w:spacing w:line="180" w:lineRule="atLeast"/>
    </w:pPr>
    <w:rPr>
      <w:rFonts w:ascii="AU Passata" w:hAnsi="AU Passata"/>
      <w:color w:val="87888A"/>
      <w:spacing w:val="10"/>
      <w:sz w:val="14"/>
    </w:rPr>
  </w:style>
  <w:style w:type="character" w:styleId="Hyperlink">
    <w:name w:val="Hyperlink"/>
    <w:uiPriority w:val="99"/>
    <w:semiHidden/>
    <w:rsid w:val="00522D69"/>
    <w:rPr>
      <w:rFonts w:ascii="Georgia" w:hAnsi="Georgia"/>
      <w:color w:val="03428E"/>
      <w:sz w:val="21"/>
      <w:u w:val="none"/>
      <w:lang w:val="da-DK"/>
    </w:rPr>
  </w:style>
  <w:style w:type="character" w:styleId="Sidetal">
    <w:name w:val="page number"/>
    <w:uiPriority w:val="99"/>
    <w:semiHidden/>
    <w:rsid w:val="00212D3F"/>
    <w:rPr>
      <w:rFonts w:ascii="AU Passata" w:hAnsi="AU Passata"/>
      <w:sz w:val="14"/>
      <w:lang w:val="da-DK"/>
    </w:rPr>
  </w:style>
  <w:style w:type="paragraph" w:customStyle="1" w:styleId="Normal-Bullet">
    <w:name w:val="Normal - Bullet"/>
    <w:basedOn w:val="Normal"/>
    <w:uiPriority w:val="5"/>
    <w:semiHidden/>
    <w:rsid w:val="00522D69"/>
    <w:pPr>
      <w:numPr>
        <w:numId w:val="11"/>
      </w:numPr>
    </w:pPr>
  </w:style>
  <w:style w:type="paragraph" w:styleId="Indholdsfortegnelse6">
    <w:name w:val="toc 6"/>
    <w:basedOn w:val="Normal"/>
    <w:next w:val="Normal"/>
    <w:uiPriority w:val="99"/>
    <w:semiHidden/>
    <w:rsid w:val="00522D69"/>
    <w:pPr>
      <w:tabs>
        <w:tab w:val="right" w:pos="7655"/>
      </w:tabs>
      <w:ind w:left="2268" w:right="567" w:hanging="1134"/>
    </w:pPr>
  </w:style>
  <w:style w:type="paragraph" w:styleId="Indholdsfortegnelse7">
    <w:name w:val="toc 7"/>
    <w:basedOn w:val="Normal"/>
    <w:next w:val="Normal"/>
    <w:uiPriority w:val="99"/>
    <w:semiHidden/>
    <w:rsid w:val="00522D69"/>
    <w:pPr>
      <w:tabs>
        <w:tab w:val="right" w:pos="7655"/>
      </w:tabs>
      <w:ind w:left="2268" w:right="567" w:hanging="1134"/>
    </w:pPr>
  </w:style>
  <w:style w:type="paragraph" w:styleId="Indholdsfortegnelse8">
    <w:name w:val="toc 8"/>
    <w:basedOn w:val="Normal"/>
    <w:next w:val="Normal"/>
    <w:uiPriority w:val="99"/>
    <w:semiHidden/>
    <w:rsid w:val="00522D69"/>
    <w:pPr>
      <w:tabs>
        <w:tab w:val="right" w:pos="7655"/>
      </w:tabs>
      <w:ind w:left="2268" w:right="567" w:hanging="1134"/>
    </w:pPr>
  </w:style>
  <w:style w:type="paragraph" w:styleId="Indholdsfortegnelse9">
    <w:name w:val="toc 9"/>
    <w:basedOn w:val="Normal"/>
    <w:next w:val="Normal"/>
    <w:uiPriority w:val="99"/>
    <w:semiHidden/>
    <w:rsid w:val="00522D69"/>
    <w:pPr>
      <w:tabs>
        <w:tab w:val="right" w:pos="7655"/>
      </w:tabs>
      <w:ind w:left="2268" w:right="567" w:hanging="1134"/>
    </w:pPr>
  </w:style>
  <w:style w:type="paragraph" w:customStyle="1" w:styleId="Normal-Numbering">
    <w:name w:val="Normal - Numbering"/>
    <w:basedOn w:val="Normal"/>
    <w:uiPriority w:val="5"/>
    <w:semiHidden/>
    <w:rsid w:val="00522D69"/>
    <w:pPr>
      <w:numPr>
        <w:numId w:val="12"/>
      </w:numPr>
    </w:pPr>
  </w:style>
  <w:style w:type="paragraph" w:customStyle="1" w:styleId="TableColomnHeading">
    <w:name w:val="Table Colomn Heading"/>
    <w:basedOn w:val="Normal"/>
    <w:uiPriority w:val="4"/>
    <w:rsid w:val="00AF662D"/>
    <w:pPr>
      <w:spacing w:line="220" w:lineRule="atLeast"/>
    </w:pPr>
    <w:rPr>
      <w:color w:val="03428E"/>
      <w:sz w:val="18"/>
    </w:rPr>
  </w:style>
  <w:style w:type="table" w:customStyle="1" w:styleId="Table-Normal">
    <w:name w:val="Table - Normal"/>
    <w:basedOn w:val="Tabel-Normal"/>
    <w:semiHidden/>
    <w:rsid w:val="00522D69"/>
    <w:pPr>
      <w:spacing w:line="220" w:lineRule="atLeast"/>
    </w:pPr>
    <w:rPr>
      <w:sz w:val="18"/>
    </w:rPr>
    <w:tblPr>
      <w:tblCellMar>
        <w:top w:w="28" w:type="dxa"/>
        <w:left w:w="0" w:type="dxa"/>
        <w:right w:w="0" w:type="dxa"/>
      </w:tblCellMar>
    </w:tblPr>
    <w:tblStylePr w:type="firstRow">
      <w:pPr>
        <w:wordWrap/>
        <w:spacing w:beforeLines="0" w:before="0" w:beforeAutospacing="0" w:afterLines="0" w:after="0" w:afterAutospacing="0" w:line="260" w:lineRule="atLeast"/>
        <w:ind w:leftChars="0" w:left="0" w:rightChars="0" w:right="0" w:firstLineChars="0" w:firstLine="0"/>
        <w:contextualSpacing w:val="0"/>
        <w:jc w:val="left"/>
        <w:outlineLvl w:val="9"/>
      </w:pPr>
      <w:rPr>
        <w:rFonts w:ascii="Helv" w:hAnsi="Helv"/>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Helv" w:hAnsi="Helv"/>
        <w:b/>
        <w:color w:val="03428E"/>
        <w:sz w:val="18"/>
      </w:rPr>
    </w:tblStylePr>
  </w:style>
  <w:style w:type="paragraph" w:customStyle="1" w:styleId="Template">
    <w:name w:val="Template"/>
    <w:uiPriority w:val="8"/>
    <w:semiHidden/>
    <w:rsid w:val="003536C8"/>
    <w:pPr>
      <w:spacing w:line="180" w:lineRule="atLeast"/>
    </w:pPr>
    <w:rPr>
      <w:rFonts w:ascii="AU Passata" w:hAnsi="AU Passata"/>
      <w:noProof/>
      <w:spacing w:val="10"/>
      <w:sz w:val="14"/>
      <w:szCs w:val="24"/>
    </w:rPr>
  </w:style>
  <w:style w:type="paragraph" w:customStyle="1" w:styleId="Template-Companyname">
    <w:name w:val="Template - Company name"/>
    <w:basedOn w:val="Template"/>
    <w:next w:val="Template-Address"/>
    <w:uiPriority w:val="8"/>
    <w:semiHidden/>
    <w:rsid w:val="00522D69"/>
    <w:rPr>
      <w:b/>
    </w:rPr>
  </w:style>
  <w:style w:type="paragraph" w:customStyle="1" w:styleId="Template-Address">
    <w:name w:val="Template - Address"/>
    <w:basedOn w:val="Template"/>
    <w:uiPriority w:val="8"/>
    <w:semiHidden/>
    <w:rsid w:val="00522D69"/>
  </w:style>
  <w:style w:type="paragraph" w:customStyle="1" w:styleId="Template-Date">
    <w:name w:val="Template - Date"/>
    <w:basedOn w:val="Template-Address"/>
    <w:uiPriority w:val="8"/>
    <w:semiHidden/>
    <w:rsid w:val="00522D69"/>
  </w:style>
  <w:style w:type="table" w:styleId="Tabel-Gitter">
    <w:name w:val="Table Grid"/>
    <w:basedOn w:val="Tabel-Normal"/>
    <w:uiPriority w:val="39"/>
    <w:rsid w:val="00522D69"/>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mplate-Afdeling">
    <w:name w:val="Template - Afdeling"/>
    <w:basedOn w:val="Template"/>
    <w:uiPriority w:val="8"/>
    <w:semiHidden/>
    <w:rsid w:val="00522D69"/>
    <w:rPr>
      <w:b/>
    </w:rPr>
  </w:style>
  <w:style w:type="paragraph" w:styleId="Listeoverfigurer">
    <w:name w:val="table of figures"/>
    <w:basedOn w:val="Normal"/>
    <w:next w:val="Normal"/>
    <w:uiPriority w:val="99"/>
    <w:semiHidden/>
    <w:rsid w:val="00522D69"/>
  </w:style>
  <w:style w:type="paragraph" w:customStyle="1" w:styleId="Template-NavnMellemnavn">
    <w:name w:val="Template - Navn/Mellemnavn"/>
    <w:basedOn w:val="Template"/>
    <w:uiPriority w:val="8"/>
    <w:semiHidden/>
    <w:rsid w:val="00522D69"/>
    <w:rPr>
      <w:b/>
    </w:rPr>
  </w:style>
  <w:style w:type="paragraph" w:customStyle="1" w:styleId="Template-Brugerinfo">
    <w:name w:val="Template - Bruger info"/>
    <w:basedOn w:val="Template"/>
    <w:uiPriority w:val="8"/>
    <w:semiHidden/>
    <w:rsid w:val="00522D69"/>
  </w:style>
  <w:style w:type="paragraph" w:customStyle="1" w:styleId="DokumentNavn">
    <w:name w:val="Dokument Navn"/>
    <w:basedOn w:val="Normal"/>
    <w:uiPriority w:val="5"/>
    <w:semiHidden/>
    <w:rsid w:val="00444711"/>
    <w:rPr>
      <w:rFonts w:ascii="AU Passata" w:hAnsi="AU Passata"/>
      <w:b/>
      <w:sz w:val="23"/>
    </w:rPr>
  </w:style>
  <w:style w:type="paragraph" w:customStyle="1" w:styleId="Dokumentinfo">
    <w:name w:val="Dokument info"/>
    <w:basedOn w:val="Normal"/>
    <w:uiPriority w:val="5"/>
    <w:semiHidden/>
    <w:rsid w:val="00456317"/>
    <w:rPr>
      <w:b/>
    </w:rPr>
  </w:style>
  <w:style w:type="paragraph" w:customStyle="1" w:styleId="Template-Informationsoverskrift">
    <w:name w:val="Template - Informations overskrift"/>
    <w:basedOn w:val="Template"/>
    <w:next w:val="Normal"/>
    <w:uiPriority w:val="8"/>
    <w:semiHidden/>
    <w:rsid w:val="00522D69"/>
    <w:rPr>
      <w:b/>
    </w:rPr>
  </w:style>
  <w:style w:type="paragraph" w:customStyle="1" w:styleId="Template-Informationstekst">
    <w:name w:val="Template - Informations tekst"/>
    <w:basedOn w:val="Template"/>
    <w:uiPriority w:val="8"/>
    <w:semiHidden/>
    <w:rsid w:val="00522D69"/>
  </w:style>
  <w:style w:type="paragraph" w:customStyle="1" w:styleId="Template-Parentlogoname">
    <w:name w:val="Template - Parent logoname"/>
    <w:basedOn w:val="Template"/>
    <w:uiPriority w:val="8"/>
    <w:semiHidden/>
    <w:rsid w:val="001D44BE"/>
    <w:pPr>
      <w:spacing w:line="240" w:lineRule="atLeast"/>
    </w:pPr>
    <w:rPr>
      <w:caps/>
      <w:color w:val="03428E"/>
      <w:sz w:val="22"/>
    </w:rPr>
  </w:style>
  <w:style w:type="paragraph" w:customStyle="1" w:styleId="Template-Unitnamelogoname">
    <w:name w:val="Template - Unitname logoname"/>
    <w:basedOn w:val="BSSWSName2"/>
    <w:uiPriority w:val="8"/>
    <w:semiHidden/>
    <w:rsid w:val="00646E89"/>
    <w:pPr>
      <w:spacing w:before="66" w:line="160" w:lineRule="atLeast"/>
    </w:pPr>
    <w:rPr>
      <w:sz w:val="14"/>
    </w:rPr>
  </w:style>
  <w:style w:type="paragraph" w:styleId="Markeringsbobletekst">
    <w:name w:val="Balloon Text"/>
    <w:basedOn w:val="Normal"/>
    <w:uiPriority w:val="99"/>
    <w:semiHidden/>
    <w:rsid w:val="00AF662D"/>
    <w:rPr>
      <w:rFonts w:ascii="Tahoma" w:hAnsi="Tahoma" w:cs="Tahoma"/>
      <w:sz w:val="16"/>
      <w:szCs w:val="16"/>
    </w:rPr>
  </w:style>
  <w:style w:type="character" w:styleId="Kommentarhenvisning">
    <w:name w:val="annotation reference"/>
    <w:uiPriority w:val="99"/>
    <w:semiHidden/>
    <w:rsid w:val="00B7258F"/>
    <w:rPr>
      <w:sz w:val="16"/>
      <w:szCs w:val="16"/>
      <w:lang w:val="da-DK"/>
    </w:rPr>
  </w:style>
  <w:style w:type="paragraph" w:styleId="Kommentartekst">
    <w:name w:val="annotation text"/>
    <w:basedOn w:val="Normal"/>
    <w:uiPriority w:val="99"/>
    <w:semiHidden/>
    <w:rsid w:val="00B7258F"/>
  </w:style>
  <w:style w:type="paragraph" w:styleId="Kommentaremne">
    <w:name w:val="annotation subject"/>
    <w:basedOn w:val="Kommentartekst"/>
    <w:next w:val="Kommentartekst"/>
    <w:uiPriority w:val="99"/>
    <w:semiHidden/>
    <w:rsid w:val="00B7258F"/>
    <w:rPr>
      <w:b/>
      <w:bCs/>
    </w:rPr>
  </w:style>
  <w:style w:type="paragraph" w:styleId="Dokumentoversigt">
    <w:name w:val="Document Map"/>
    <w:basedOn w:val="Normal"/>
    <w:uiPriority w:val="99"/>
    <w:semiHidden/>
    <w:rsid w:val="00B7258F"/>
    <w:pPr>
      <w:shd w:val="clear" w:color="auto" w:fill="000080"/>
    </w:pPr>
    <w:rPr>
      <w:rFonts w:ascii="Tahoma" w:hAnsi="Tahoma" w:cs="Tahoma"/>
    </w:rPr>
  </w:style>
  <w:style w:type="paragraph" w:styleId="Indeks1">
    <w:name w:val="index 1"/>
    <w:basedOn w:val="Normal"/>
    <w:next w:val="Normal"/>
    <w:autoRedefine/>
    <w:uiPriority w:val="99"/>
    <w:semiHidden/>
    <w:rsid w:val="00B7258F"/>
    <w:pPr>
      <w:ind w:left="210" w:hanging="210"/>
    </w:pPr>
  </w:style>
  <w:style w:type="paragraph" w:styleId="Indeks2">
    <w:name w:val="index 2"/>
    <w:basedOn w:val="Normal"/>
    <w:next w:val="Normal"/>
    <w:autoRedefine/>
    <w:uiPriority w:val="99"/>
    <w:semiHidden/>
    <w:rsid w:val="00B7258F"/>
    <w:pPr>
      <w:ind w:left="420" w:hanging="210"/>
    </w:pPr>
  </w:style>
  <w:style w:type="paragraph" w:styleId="Indeks3">
    <w:name w:val="index 3"/>
    <w:basedOn w:val="Normal"/>
    <w:next w:val="Normal"/>
    <w:autoRedefine/>
    <w:uiPriority w:val="99"/>
    <w:semiHidden/>
    <w:rsid w:val="00B7258F"/>
    <w:pPr>
      <w:ind w:left="630" w:hanging="210"/>
    </w:pPr>
  </w:style>
  <w:style w:type="paragraph" w:styleId="Indeks4">
    <w:name w:val="index 4"/>
    <w:basedOn w:val="Normal"/>
    <w:next w:val="Normal"/>
    <w:autoRedefine/>
    <w:uiPriority w:val="99"/>
    <w:semiHidden/>
    <w:rsid w:val="00B7258F"/>
    <w:pPr>
      <w:ind w:left="840" w:hanging="210"/>
    </w:pPr>
  </w:style>
  <w:style w:type="paragraph" w:styleId="Indeks5">
    <w:name w:val="index 5"/>
    <w:basedOn w:val="Normal"/>
    <w:next w:val="Normal"/>
    <w:autoRedefine/>
    <w:uiPriority w:val="99"/>
    <w:semiHidden/>
    <w:rsid w:val="00B7258F"/>
    <w:pPr>
      <w:ind w:left="1050" w:hanging="210"/>
    </w:pPr>
  </w:style>
  <w:style w:type="paragraph" w:styleId="Indeks6">
    <w:name w:val="index 6"/>
    <w:basedOn w:val="Normal"/>
    <w:next w:val="Normal"/>
    <w:autoRedefine/>
    <w:uiPriority w:val="99"/>
    <w:semiHidden/>
    <w:rsid w:val="00B7258F"/>
    <w:pPr>
      <w:ind w:left="1260" w:hanging="210"/>
    </w:pPr>
  </w:style>
  <w:style w:type="paragraph" w:styleId="Indeks7">
    <w:name w:val="index 7"/>
    <w:basedOn w:val="Normal"/>
    <w:next w:val="Normal"/>
    <w:autoRedefine/>
    <w:uiPriority w:val="99"/>
    <w:semiHidden/>
    <w:rsid w:val="00B7258F"/>
    <w:pPr>
      <w:ind w:left="1470" w:hanging="210"/>
    </w:pPr>
  </w:style>
  <w:style w:type="paragraph" w:styleId="Indeks8">
    <w:name w:val="index 8"/>
    <w:basedOn w:val="Normal"/>
    <w:next w:val="Normal"/>
    <w:autoRedefine/>
    <w:uiPriority w:val="99"/>
    <w:semiHidden/>
    <w:rsid w:val="00B7258F"/>
    <w:pPr>
      <w:ind w:left="1680" w:hanging="210"/>
    </w:pPr>
  </w:style>
  <w:style w:type="paragraph" w:styleId="Indeks9">
    <w:name w:val="index 9"/>
    <w:basedOn w:val="Normal"/>
    <w:next w:val="Normal"/>
    <w:autoRedefine/>
    <w:uiPriority w:val="99"/>
    <w:semiHidden/>
    <w:rsid w:val="00B7258F"/>
    <w:pPr>
      <w:ind w:left="1890" w:hanging="210"/>
    </w:pPr>
  </w:style>
  <w:style w:type="paragraph" w:styleId="Indeksoverskrift">
    <w:name w:val="index heading"/>
    <w:basedOn w:val="Normal"/>
    <w:next w:val="Indeks1"/>
    <w:uiPriority w:val="99"/>
    <w:semiHidden/>
    <w:rsid w:val="00B7258F"/>
    <w:rPr>
      <w:rFonts w:ascii="Arial" w:hAnsi="Arial" w:cs="Arial"/>
      <w:b/>
      <w:bCs/>
    </w:rPr>
  </w:style>
  <w:style w:type="paragraph" w:styleId="Makrotekst">
    <w:name w:val="macro"/>
    <w:uiPriority w:val="99"/>
    <w:semiHidden/>
    <w:rsid w:val="00B7258F"/>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Citatsamling">
    <w:name w:val="table of authorities"/>
    <w:basedOn w:val="Normal"/>
    <w:next w:val="Normal"/>
    <w:uiPriority w:val="99"/>
    <w:semiHidden/>
    <w:rsid w:val="00B7258F"/>
    <w:pPr>
      <w:ind w:left="210" w:hanging="210"/>
    </w:pPr>
  </w:style>
  <w:style w:type="paragraph" w:styleId="Citatoverskrift">
    <w:name w:val="toa heading"/>
    <w:basedOn w:val="Normal"/>
    <w:next w:val="Normal"/>
    <w:uiPriority w:val="99"/>
    <w:semiHidden/>
    <w:rsid w:val="00B7258F"/>
    <w:pPr>
      <w:spacing w:before="120"/>
    </w:pPr>
    <w:rPr>
      <w:rFonts w:ascii="Arial" w:hAnsi="Arial" w:cs="Arial"/>
      <w:b/>
      <w:bCs/>
      <w:sz w:val="24"/>
    </w:rPr>
  </w:style>
  <w:style w:type="character" w:styleId="Kraftigfremhvning">
    <w:name w:val="Intense Emphasis"/>
    <w:basedOn w:val="Standardskrifttypeiafsnit"/>
    <w:uiPriority w:val="99"/>
    <w:semiHidden/>
    <w:qFormat/>
    <w:rsid w:val="00AF662D"/>
    <w:rPr>
      <w:b/>
      <w:bCs/>
      <w:i/>
      <w:iCs/>
      <w:color w:val="auto"/>
      <w:lang w:val="da-DK"/>
    </w:rPr>
  </w:style>
  <w:style w:type="paragraph" w:styleId="Strktcitat">
    <w:name w:val="Intense Quote"/>
    <w:basedOn w:val="Normal"/>
    <w:next w:val="Normal"/>
    <w:link w:val="StrktcitatTegn"/>
    <w:uiPriority w:val="99"/>
    <w:semiHidden/>
    <w:qFormat/>
    <w:rsid w:val="00AF662D"/>
    <w:pPr>
      <w:pBdr>
        <w:bottom w:val="single" w:sz="4" w:space="4" w:color="0A1439" w:themeColor="accent1"/>
      </w:pBdr>
      <w:spacing w:before="200" w:after="280"/>
      <w:ind w:left="936" w:right="936"/>
    </w:pPr>
    <w:rPr>
      <w:b/>
      <w:bCs/>
      <w:i/>
      <w:iCs/>
    </w:rPr>
  </w:style>
  <w:style w:type="character" w:customStyle="1" w:styleId="StrktcitatTegn">
    <w:name w:val="Stærkt citat Tegn"/>
    <w:basedOn w:val="Standardskrifttypeiafsnit"/>
    <w:link w:val="Strktcitat"/>
    <w:uiPriority w:val="99"/>
    <w:semiHidden/>
    <w:rsid w:val="0014660D"/>
    <w:rPr>
      <w:b/>
      <w:bCs/>
      <w:i/>
      <w:iCs/>
      <w:lang w:val="da-DK"/>
    </w:rPr>
  </w:style>
  <w:style w:type="character" w:styleId="Kraftighenvisning">
    <w:name w:val="Intense Reference"/>
    <w:basedOn w:val="Standardskrifttypeiafsnit"/>
    <w:uiPriority w:val="99"/>
    <w:semiHidden/>
    <w:qFormat/>
    <w:rsid w:val="00AF662D"/>
    <w:rPr>
      <w:b/>
      <w:bCs/>
      <w:smallCaps/>
      <w:color w:val="auto"/>
      <w:spacing w:val="5"/>
      <w:u w:val="single"/>
      <w:lang w:val="da-DK"/>
    </w:rPr>
  </w:style>
  <w:style w:type="character" w:styleId="Svaghenvisning">
    <w:name w:val="Subtle Reference"/>
    <w:basedOn w:val="Standardskrifttypeiafsnit"/>
    <w:uiPriority w:val="99"/>
    <w:semiHidden/>
    <w:qFormat/>
    <w:rsid w:val="00AF662D"/>
    <w:rPr>
      <w:smallCaps/>
      <w:color w:val="auto"/>
      <w:u w:val="single"/>
      <w:lang w:val="da-DK"/>
    </w:rPr>
  </w:style>
  <w:style w:type="paragraph" w:customStyle="1" w:styleId="Tabletext">
    <w:name w:val="Table text"/>
    <w:basedOn w:val="Normal"/>
    <w:uiPriority w:val="4"/>
    <w:rsid w:val="00AF662D"/>
    <w:pPr>
      <w:spacing w:line="220" w:lineRule="atLeast"/>
    </w:pPr>
    <w:rPr>
      <w:sz w:val="18"/>
    </w:rPr>
  </w:style>
  <w:style w:type="paragraph" w:customStyle="1" w:styleId="TableNumbers">
    <w:name w:val="Table Numbers"/>
    <w:basedOn w:val="Tabletext"/>
    <w:uiPriority w:val="4"/>
    <w:rsid w:val="00AF662D"/>
    <w:pPr>
      <w:jc w:val="right"/>
    </w:pPr>
  </w:style>
  <w:style w:type="paragraph" w:customStyle="1" w:styleId="TableNumbersTotal">
    <w:name w:val="Table Numbers Total"/>
    <w:basedOn w:val="TableNumbers"/>
    <w:uiPriority w:val="4"/>
    <w:rsid w:val="00AF662D"/>
    <w:rPr>
      <w:b/>
    </w:rPr>
  </w:style>
  <w:style w:type="paragraph" w:customStyle="1" w:styleId="Dokumentheading">
    <w:name w:val="Dokument heading"/>
    <w:basedOn w:val="Normal"/>
    <w:uiPriority w:val="5"/>
    <w:semiHidden/>
    <w:rsid w:val="00AF662D"/>
    <w:rPr>
      <w:b/>
    </w:rPr>
  </w:style>
  <w:style w:type="paragraph" w:customStyle="1" w:styleId="BSSWSName2">
    <w:name w:val="BSS WS Name 2"/>
    <w:basedOn w:val="BSSWSName1"/>
    <w:uiPriority w:val="8"/>
    <w:semiHidden/>
    <w:rsid w:val="00050B8A"/>
    <w:pPr>
      <w:contextualSpacing/>
    </w:pPr>
    <w:rPr>
      <w:b w:val="0"/>
    </w:rPr>
  </w:style>
  <w:style w:type="paragraph" w:customStyle="1" w:styleId="BSSWSName1">
    <w:name w:val="BSS WS Name 1"/>
    <w:uiPriority w:val="8"/>
    <w:semiHidden/>
    <w:qFormat/>
    <w:rsid w:val="00050B8A"/>
    <w:pPr>
      <w:spacing w:line="230" w:lineRule="exact"/>
    </w:pPr>
    <w:rPr>
      <w:rFonts w:ascii="AU Passata" w:hAnsi="AU Passata"/>
      <w:b/>
      <w:caps/>
      <w:noProof/>
      <w:color w:val="003D73" w:themeColor="text2"/>
      <w:spacing w:val="10"/>
    </w:rPr>
  </w:style>
  <w:style w:type="paragraph" w:customStyle="1" w:styleId="BSSWSName3">
    <w:name w:val="BSS WS Name 3"/>
    <w:basedOn w:val="BSSWSName2"/>
    <w:semiHidden/>
    <w:qFormat/>
    <w:rsid w:val="00050B8A"/>
    <w:pPr>
      <w:spacing w:line="226" w:lineRule="exact"/>
    </w:pPr>
  </w:style>
  <w:style w:type="paragraph" w:customStyle="1" w:styleId="BSSBomaerke">
    <w:name w:val="BSSBomaerke"/>
    <w:basedOn w:val="Normal"/>
    <w:next w:val="Normal"/>
    <w:semiHidden/>
    <w:qFormat/>
    <w:rsid w:val="00050B8A"/>
    <w:rPr>
      <w:rFonts w:ascii="AU Logo" w:hAnsi="AU Logo"/>
      <w:b/>
      <w:color w:val="003D73" w:themeColor="text2"/>
      <w:sz w:val="101"/>
    </w:rPr>
  </w:style>
  <w:style w:type="paragraph" w:customStyle="1" w:styleId="Linjeoversidenr">
    <w:name w:val="Linje over sidenr"/>
    <w:basedOn w:val="Normal"/>
    <w:uiPriority w:val="9"/>
    <w:semiHidden/>
    <w:qFormat/>
    <w:rsid w:val="006653AF"/>
    <w:pPr>
      <w:spacing w:after="120"/>
    </w:pPr>
  </w:style>
  <w:style w:type="paragraph" w:customStyle="1" w:styleId="Emnefelt">
    <w:name w:val="Emnefelt"/>
    <w:basedOn w:val="Normal"/>
    <w:semiHidden/>
    <w:qFormat/>
    <w:rsid w:val="00511AE8"/>
    <w:pPr>
      <w:spacing w:after="240"/>
    </w:pPr>
    <w:rPr>
      <w:rFonts w:ascii="AU Passata" w:hAnsi="AU Passata"/>
      <w:sz w:val="40"/>
    </w:rPr>
  </w:style>
  <w:style w:type="paragraph" w:styleId="Listeafsnit">
    <w:name w:val="List Paragraph"/>
    <w:basedOn w:val="Normal"/>
    <w:uiPriority w:val="34"/>
    <w:qFormat/>
    <w:rsid w:val="007D3B9A"/>
    <w:pPr>
      <w:spacing w:line="240" w:lineRule="auto"/>
      <w:ind w:left="720"/>
      <w:contextualSpacing/>
    </w:pPr>
    <w:rPr>
      <w:rFonts w:asciiTheme="minorHAnsi" w:eastAsiaTheme="minorHAnsi" w:hAnsiTheme="minorHAnsi" w:cstheme="minorBidi"/>
      <w:kern w:val="2"/>
      <w:sz w:val="24"/>
      <w:szCs w:val="24"/>
      <w:lang w:val="en-US" w:eastAsia="en-US"/>
      <w14:ligatures w14:val="standardContextual"/>
    </w:rPr>
  </w:style>
  <w:style w:type="character" w:styleId="Ulstomtale">
    <w:name w:val="Unresolved Mention"/>
    <w:basedOn w:val="Standardskrifttypeiafsnit"/>
    <w:uiPriority w:val="99"/>
    <w:semiHidden/>
    <w:unhideWhenUsed/>
    <w:rsid w:val="00E4416D"/>
    <w:rPr>
      <w:color w:val="605E5C"/>
      <w:shd w:val="clear" w:color="auto" w:fill="E1DFDD"/>
    </w:rPr>
  </w:style>
  <w:style w:type="paragraph" w:styleId="Korrektur">
    <w:name w:val="Revision"/>
    <w:hidden/>
    <w:uiPriority w:val="99"/>
    <w:semiHidden/>
    <w:rsid w:val="00BE7A24"/>
    <w:pPr>
      <w:spacing w:line="240" w:lineRule="auto"/>
    </w:pPr>
  </w:style>
  <w:style w:type="paragraph" w:customStyle="1" w:styleId="pf0">
    <w:name w:val="pf0"/>
    <w:basedOn w:val="Normal"/>
    <w:rsid w:val="00464F0A"/>
    <w:pPr>
      <w:spacing w:before="100" w:beforeAutospacing="1" w:after="100" w:afterAutospacing="1" w:line="240" w:lineRule="auto"/>
    </w:pPr>
    <w:rPr>
      <w:rFonts w:ascii="Times New Roman" w:hAnsi="Times New Roman"/>
      <w:sz w:val="24"/>
      <w:szCs w:val="24"/>
    </w:rPr>
  </w:style>
  <w:style w:type="character" w:customStyle="1" w:styleId="cf01">
    <w:name w:val="cf01"/>
    <w:basedOn w:val="Standardskrifttypeiafsnit"/>
    <w:rsid w:val="00464F0A"/>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8388809">
      <w:bodyDiv w:val="1"/>
      <w:marLeft w:val="0"/>
      <w:marRight w:val="0"/>
      <w:marTop w:val="0"/>
      <w:marBottom w:val="0"/>
      <w:divBdr>
        <w:top w:val="none" w:sz="0" w:space="0" w:color="auto"/>
        <w:left w:val="none" w:sz="0" w:space="0" w:color="auto"/>
        <w:bottom w:val="none" w:sz="0" w:space="0" w:color="auto"/>
        <w:right w:val="none" w:sz="0" w:space="0" w:color="auto"/>
      </w:divBdr>
    </w:div>
    <w:div w:id="2091803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libguides.sdu.dk/ai"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mitsdu.dk/da/aipaasdu"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mitsdu.dk/da/aipaasdu" TargetMode="External"/><Relationship Id="rId5" Type="http://schemas.openxmlformats.org/officeDocument/2006/relationships/numbering" Target="numbering.xml"/><Relationship Id="rId15" Type="http://schemas.openxmlformats.org/officeDocument/2006/relationships/hyperlink" Target="https://libguides.sdu.dk/ai/gode-raad"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ibguides.sdu.dk/ai"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AU_Blue">
      <a:dk1>
        <a:srgbClr val="000000"/>
      </a:dk1>
      <a:lt1>
        <a:srgbClr val="FFFFFF"/>
      </a:lt1>
      <a:dk2>
        <a:srgbClr val="003D73"/>
      </a:dk2>
      <a:lt2>
        <a:srgbClr val="003D73"/>
      </a:lt2>
      <a:accent1>
        <a:srgbClr val="0A1439"/>
      </a:accent1>
      <a:accent2>
        <a:srgbClr val="183D83"/>
      </a:accent2>
      <a:accent3>
        <a:srgbClr val="87D1F4"/>
      </a:accent3>
      <a:accent4>
        <a:srgbClr val="33525F"/>
      </a:accent4>
      <a:accent5>
        <a:srgbClr val="548195"/>
      </a:accent5>
      <a:accent6>
        <a:srgbClr val="C6C6C6"/>
      </a:accent6>
      <a:hlink>
        <a:srgbClr val="03428E"/>
      </a:hlink>
      <a:folHlink>
        <a:srgbClr val="03428E"/>
      </a:folHlink>
    </a:clrScheme>
    <a:fontScheme name="AU 2017">
      <a:majorFont>
        <a:latin typeface="AU Passata Light"/>
        <a:ea typeface=""/>
        <a:cs typeface=""/>
      </a:majorFont>
      <a:minorFont>
        <a:latin typeface="AU Passat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F9EF17FC6D4A940959503737C7076B7" ma:contentTypeVersion="14" ma:contentTypeDescription="Create a new document." ma:contentTypeScope="" ma:versionID="7a8717e78fc26d75514854e923b10bfa">
  <xsd:schema xmlns:xsd="http://www.w3.org/2001/XMLSchema" xmlns:xs="http://www.w3.org/2001/XMLSchema" xmlns:p="http://schemas.microsoft.com/office/2006/metadata/properties" xmlns:ns2="fb9baec7-83a9-42ee-aa4e-a946a28a9d95" xmlns:ns3="d479cc6d-cf6a-4b72-9469-d0628568ef88" targetNamespace="http://schemas.microsoft.com/office/2006/metadata/properties" ma:root="true" ma:fieldsID="2d049d9879153fdf38132b2e2c5246fd" ns2:_="" ns3:_="">
    <xsd:import namespace="fb9baec7-83a9-42ee-aa4e-a946a28a9d95"/>
    <xsd:import namespace="d479cc6d-cf6a-4b72-9469-d0628568ef88"/>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lcf76f155ced4ddcb4097134ff3c332f" minOccurs="0"/>
                <xsd:element ref="ns3:TaxCatchAll" minOccurs="0"/>
                <xsd:element ref="ns2:MediaServiceLocation"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9baec7-83a9-42ee-aa4e-a946a28a9d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d08861-88c0-49b2-8510-903f698cfa78" ma:termSetId="09814cd3-568e-fe90-9814-8d621ff8fb84" ma:anchorId="fba54fb3-c3e1-fe81-a776-ca4b69148c4d" ma:open="true" ma:isKeyword="false">
      <xsd:complexType>
        <xsd:sequence>
          <xsd:element ref="pc:Terms" minOccurs="0" maxOccurs="1"/>
        </xsd:sequence>
      </xsd:complexType>
    </xsd:element>
    <xsd:element name="MediaServiceLocation" ma:index="16" nillable="true" ma:displayName="Location" ma:indexed="true"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479cc6d-cf6a-4b72-9469-d0628568ef88"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cbaeaa24-3e74-4771-8018-9c27fcd175b9}" ma:internalName="TaxCatchAll" ma:showField="CatchAllData" ma:web="d479cc6d-cf6a-4b72-9469-d0628568ef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b9baec7-83a9-42ee-aa4e-a946a28a9d95">
      <Terms xmlns="http://schemas.microsoft.com/office/infopath/2007/PartnerControls"/>
    </lcf76f155ced4ddcb4097134ff3c332f>
    <TaxCatchAll xmlns="d479cc6d-cf6a-4b72-9469-d0628568ef88" xsi:nil="true"/>
  </documentManagement>
</p:properties>
</file>

<file path=customXml/itemProps1.xml><?xml version="1.0" encoding="utf-8"?>
<ds:datastoreItem xmlns:ds="http://schemas.openxmlformats.org/officeDocument/2006/customXml" ds:itemID="{13175134-1658-4F01-89A9-232C09CB12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9baec7-83a9-42ee-aa4e-a946a28a9d95"/>
    <ds:schemaRef ds:uri="d479cc6d-cf6a-4b72-9469-d0628568ef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7F2C2B2-CBD4-4F76-87B4-F6360215CC70}">
  <ds:schemaRefs>
    <ds:schemaRef ds:uri="http://schemas.microsoft.com/sharepoint/v3/contenttype/forms"/>
  </ds:schemaRefs>
</ds:datastoreItem>
</file>

<file path=customXml/itemProps3.xml><?xml version="1.0" encoding="utf-8"?>
<ds:datastoreItem xmlns:ds="http://schemas.openxmlformats.org/officeDocument/2006/customXml" ds:itemID="{BD5E0D99-DE7D-4BC8-8292-FF67779AAFC1}">
  <ds:schemaRefs>
    <ds:schemaRef ds:uri="http://schemas.openxmlformats.org/officeDocument/2006/bibliography"/>
  </ds:schemaRefs>
</ds:datastoreItem>
</file>

<file path=customXml/itemProps4.xml><?xml version="1.0" encoding="utf-8"?>
<ds:datastoreItem xmlns:ds="http://schemas.openxmlformats.org/officeDocument/2006/customXml" ds:itemID="{CF607E43-C6C9-4B57-ACD0-73725D551F74}">
  <ds:schemaRefs>
    <ds:schemaRef ds:uri="http://schemas.microsoft.com/office/2006/metadata/properties"/>
    <ds:schemaRef ds:uri="http://schemas.microsoft.com/office/infopath/2007/PartnerControls"/>
    <ds:schemaRef ds:uri="fb9baec7-83a9-42ee-aa4e-a946a28a9d95"/>
    <ds:schemaRef ds:uri="d479cc6d-cf6a-4b72-9469-d0628568ef88"/>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1017</Words>
  <Characters>6207</Characters>
  <Application>Microsoft Office Word</Application>
  <DocSecurity>4</DocSecurity>
  <Lines>51</Lines>
  <Paragraphs>14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Notat</vt:lpstr>
      <vt:lpstr>Notat</vt:lpstr>
    </vt:vector>
  </TitlesOfParts>
  <Company>Århus Universitet</Company>
  <LinksUpToDate>false</LinksUpToDate>
  <CharactersWithSpaces>7210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Notat</dc:title>
  <dc:subject/>
  <dc:creator>pouln@sdu.dk</dc:creator>
  <cp:keywords/>
  <cp:lastModifiedBy>Ditte Søndergaard Linde</cp:lastModifiedBy>
  <cp:revision>2</cp:revision>
  <dcterms:created xsi:type="dcterms:W3CDTF">2026-05-13T16:13:00Z</dcterms:created>
  <dcterms:modified xsi:type="dcterms:W3CDTF">2026-05-13T16:13:00Z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ignVersion">
    <vt:lpwstr>3</vt:lpwstr>
  </property>
  <property fmtid="{D5CDD505-2E9C-101B-9397-08002B2CF9AE}" pid="3" name="SD_ShowDocumentInfo">
    <vt:lpwstr>True</vt:lpwstr>
  </property>
  <property fmtid="{D5CDD505-2E9C-101B-9397-08002B2CF9AE}" pid="4" name="AUTemplateType">
    <vt:lpwstr>BSS</vt:lpwstr>
  </property>
  <property fmtid="{D5CDD505-2E9C-101B-9397-08002B2CF9AE}" pid="5" name="OfficeID">
    <vt:lpwstr>1071</vt:lpwstr>
  </property>
  <property fmtid="{D5CDD505-2E9C-101B-9397-08002B2CF9AE}" pid="6" name="CustomerId">
    <vt:lpwstr>auoffice</vt:lpwstr>
  </property>
  <property fmtid="{D5CDD505-2E9C-101B-9397-08002B2CF9AE}" pid="7" name="TemplateId">
    <vt:lpwstr>636203291127498037</vt:lpwstr>
  </property>
  <property fmtid="{D5CDD505-2E9C-101B-9397-08002B2CF9AE}" pid="8" name="UserProfileId">
    <vt:lpwstr>636443606647170335</vt:lpwstr>
  </property>
  <property fmtid="{D5CDD505-2E9C-101B-9397-08002B2CF9AE}" pid="9" name="ContentTypeId">
    <vt:lpwstr>0x0101007F9EF17FC6D4A940959503737C7076B7</vt:lpwstr>
  </property>
</Properties>
</file>